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DBD34" w14:textId="46C928DC" w:rsidR="00605417" w:rsidRPr="001A448A" w:rsidRDefault="00B10CBA" w:rsidP="00F55219">
      <w:pPr>
        <w:pStyle w:val="a5"/>
        <w:tabs>
          <w:tab w:val="left" w:pos="6210"/>
        </w:tabs>
        <w:rPr>
          <w:sz w:val="36"/>
          <w:lang w:val="el-GR"/>
        </w:rPr>
      </w:pPr>
      <w:r>
        <w:rPr>
          <w:noProof/>
        </w:rPr>
        <w:drawing>
          <wp:anchor distT="0" distB="0" distL="114300" distR="114300" simplePos="0" relativeHeight="251663360" behindDoc="1" locked="0" layoutInCell="1" allowOverlap="1" wp14:anchorId="3D52693A" wp14:editId="0DEEBFA4">
            <wp:simplePos x="0" y="0"/>
            <wp:positionH relativeFrom="margin">
              <wp:posOffset>0</wp:posOffset>
            </wp:positionH>
            <wp:positionV relativeFrom="paragraph">
              <wp:posOffset>-552450</wp:posOffset>
            </wp:positionV>
            <wp:extent cx="5943600" cy="1343025"/>
            <wp:effectExtent l="0" t="0" r="0" b="9525"/>
            <wp:wrapNone/>
            <wp:docPr id="30446526" name="Picture 17" descr="Things to see and do in Budapest - Barceló travel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ngs to see and do in Budapest - Barceló travel guide"/>
                    <pic:cNvPicPr>
                      <a:picLocks noChangeAspect="1" noChangeArrowheads="1"/>
                    </pic:cNvPicPr>
                  </pic:nvPicPr>
                  <pic:blipFill rotWithShape="1">
                    <a:blip r:embed="rId8">
                      <a:extLst>
                        <a:ext uri="{28A0092B-C50C-407E-A947-70E740481C1C}">
                          <a14:useLocalDpi xmlns:a14="http://schemas.microsoft.com/office/drawing/2010/main" val="0"/>
                        </a:ext>
                      </a:extLst>
                    </a:blip>
                    <a:srcRect t="11497" b="48962"/>
                    <a:stretch/>
                  </pic:blipFill>
                  <pic:spPr bwMode="auto">
                    <a:xfrm>
                      <a:off x="0" y="0"/>
                      <a:ext cx="5943600" cy="13430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55219" w:rsidRPr="00002C9A">
        <w:rPr>
          <w:sz w:val="40"/>
          <w:szCs w:val="20"/>
          <w:lang w:val="el-GR"/>
        </w:rPr>
        <w:tab/>
      </w:r>
      <w:r w:rsidR="00F55219" w:rsidRPr="00002C9A">
        <w:rPr>
          <w:sz w:val="40"/>
          <w:szCs w:val="20"/>
          <w:lang w:val="el-GR"/>
        </w:rPr>
        <w:br/>
      </w:r>
      <w:r w:rsidR="00DA1FC4" w:rsidRPr="00002C9A">
        <w:rPr>
          <w:sz w:val="40"/>
          <w:szCs w:val="20"/>
          <w:lang w:val="el-GR"/>
        </w:rPr>
        <w:br/>
      </w:r>
      <w:r w:rsidR="00F55219">
        <w:rPr>
          <w:color w:val="FFFFFF" w:themeColor="background1"/>
          <w:sz w:val="40"/>
          <w:szCs w:val="20"/>
          <w:lang w:val="el-GR"/>
        </w:rPr>
        <w:t xml:space="preserve"> </w:t>
      </w:r>
      <w:r w:rsidR="00D62DF2" w:rsidRPr="001A448A">
        <w:rPr>
          <w:color w:val="FFFFFF" w:themeColor="background1"/>
          <w:sz w:val="36"/>
          <w:lang w:val="el-GR"/>
        </w:rPr>
        <w:t xml:space="preserve">ΒΟΥΔΑΠΕΣΤΗ </w:t>
      </w:r>
      <w:r w:rsidR="001A448A" w:rsidRPr="001A448A">
        <w:rPr>
          <w:color w:val="FFFFFF" w:themeColor="background1"/>
          <w:sz w:val="36"/>
          <w:lang w:val="el-GR"/>
        </w:rPr>
        <w:t xml:space="preserve">– ΒΙΕΝΝΗ </w:t>
      </w:r>
      <w:r w:rsidR="00D62DF2" w:rsidRPr="001A448A">
        <w:rPr>
          <w:color w:val="FFFFFF" w:themeColor="background1"/>
          <w:sz w:val="36"/>
          <w:lang w:val="el-GR"/>
        </w:rPr>
        <w:t>–</w:t>
      </w:r>
      <w:r w:rsidR="00D62DF2" w:rsidRPr="00F70374">
        <w:rPr>
          <w:color w:val="FFFFFF" w:themeColor="background1"/>
          <w:sz w:val="36"/>
          <w:lang w:val="el-GR"/>
        </w:rPr>
        <w:t xml:space="preserve"> </w:t>
      </w:r>
      <w:r w:rsidR="00D62DF2" w:rsidRPr="001A448A">
        <w:rPr>
          <w:color w:val="FFFFFF" w:themeColor="background1"/>
          <w:sz w:val="36"/>
          <w:lang w:val="el-GR"/>
        </w:rPr>
        <w:t>ΠΡΑΓΑ</w:t>
      </w:r>
      <w:r w:rsidR="001A448A" w:rsidRPr="001A448A">
        <w:rPr>
          <w:color w:val="FFFFFF" w:themeColor="background1"/>
          <w:sz w:val="36"/>
          <w:lang w:val="el-GR"/>
        </w:rPr>
        <w:t xml:space="preserve"> </w:t>
      </w:r>
      <w:bookmarkStart w:id="0" w:name="_Hlk188458012"/>
      <w:bookmarkEnd w:id="0"/>
      <w:r w:rsidR="00AC262B">
        <w:rPr>
          <w:color w:val="FFFFFF" w:themeColor="background1"/>
          <w:sz w:val="36"/>
          <w:lang w:val="el-GR"/>
        </w:rPr>
        <w:t>9</w:t>
      </w:r>
      <w:r w:rsidR="00F55219" w:rsidRPr="001A448A">
        <w:rPr>
          <w:color w:val="FFFFFF" w:themeColor="background1"/>
          <w:sz w:val="36"/>
          <w:lang w:val="el-GR"/>
        </w:rPr>
        <w:t xml:space="preserve"> ΗΜΕΡΕΣ</w:t>
      </w:r>
    </w:p>
    <w:p w14:paraId="40586FDD" w14:textId="77777777" w:rsidR="00D62DF2" w:rsidRPr="00002C9A" w:rsidRDefault="00D62DF2" w:rsidP="00D62DF2">
      <w:pPr>
        <w:spacing w:after="0" w:line="276" w:lineRule="auto"/>
        <w:jc w:val="both"/>
        <w:rPr>
          <w:rFonts w:cstheme="minorHAnsi"/>
          <w:color w:val="auto"/>
          <w:sz w:val="22"/>
          <w:szCs w:val="22"/>
          <w:lang w:val="el-GR" w:eastAsia="en-US"/>
        </w:rPr>
      </w:pPr>
      <w:r w:rsidRPr="001A448A">
        <w:rPr>
          <w:rFonts w:cstheme="minorHAnsi"/>
          <w:b/>
          <w:bCs/>
          <w:color w:val="auto"/>
          <w:sz w:val="22"/>
          <w:szCs w:val="22"/>
          <w:lang w:val="el-GR" w:eastAsia="en-US"/>
        </w:rPr>
        <w:t>Βουδαπέστη:</w:t>
      </w:r>
      <w:r>
        <w:rPr>
          <w:rFonts w:cstheme="minorHAnsi"/>
          <w:color w:val="auto"/>
          <w:sz w:val="22"/>
          <w:szCs w:val="22"/>
          <w:lang w:val="el-GR" w:eastAsia="en-US"/>
        </w:rPr>
        <w:t xml:space="preserve"> </w:t>
      </w:r>
      <w:r w:rsidRPr="001A448A">
        <w:rPr>
          <w:rFonts w:cstheme="minorHAnsi"/>
          <w:color w:val="auto"/>
          <w:sz w:val="22"/>
          <w:szCs w:val="22"/>
          <w:lang w:val="el-GR" w:eastAsia="en-US"/>
        </w:rPr>
        <w:t>Η πρωτεύουσα της Ουγγαρίας , είναι μία από τις πιο όμορφες ευρωπαϊκές πόλεις.</w:t>
      </w:r>
      <w:r>
        <w:rPr>
          <w:rFonts w:cstheme="minorHAnsi"/>
          <w:color w:val="auto"/>
          <w:sz w:val="22"/>
          <w:szCs w:val="22"/>
          <w:lang w:val="el-GR" w:eastAsia="en-US"/>
        </w:rPr>
        <w:t xml:space="preserve"> </w:t>
      </w:r>
      <w:r w:rsidRPr="001A448A">
        <w:rPr>
          <w:rFonts w:cstheme="minorHAnsi"/>
          <w:color w:val="auto"/>
          <w:sz w:val="22"/>
          <w:szCs w:val="22"/>
          <w:lang w:val="el-GR" w:eastAsia="en-US"/>
        </w:rPr>
        <w:t xml:space="preserve">Είναι χτισμένη στις όχθες του Δούναβη που χωρίζει τη Βούδα από την </w:t>
      </w:r>
      <w:proofErr w:type="spellStart"/>
      <w:r w:rsidRPr="001A448A">
        <w:rPr>
          <w:rFonts w:cstheme="minorHAnsi"/>
          <w:color w:val="auto"/>
          <w:sz w:val="22"/>
          <w:szCs w:val="22"/>
          <w:lang w:val="el-GR" w:eastAsia="en-US"/>
        </w:rPr>
        <w:t>Πέστη</w:t>
      </w:r>
      <w:proofErr w:type="spellEnd"/>
      <w:r w:rsidRPr="001A448A">
        <w:rPr>
          <w:rFonts w:cstheme="minorHAnsi"/>
          <w:color w:val="auto"/>
          <w:sz w:val="22"/>
          <w:szCs w:val="22"/>
          <w:lang w:val="el-GR" w:eastAsia="en-US"/>
        </w:rPr>
        <w:t xml:space="preserve"> οι οποίες συνδέονται με γέφυρες. Η Βούδα βρίσκεται στη δυτική όχθη με καταπράσινους λόφους και πλακόστρωτα σοκάκια , ενώ η </w:t>
      </w:r>
      <w:proofErr w:type="spellStart"/>
      <w:r w:rsidRPr="001A448A">
        <w:rPr>
          <w:rFonts w:cstheme="minorHAnsi"/>
          <w:color w:val="auto"/>
          <w:sz w:val="22"/>
          <w:szCs w:val="22"/>
          <w:lang w:val="el-GR" w:eastAsia="en-US"/>
        </w:rPr>
        <w:t>Πέστη</w:t>
      </w:r>
      <w:proofErr w:type="spellEnd"/>
      <w:r w:rsidRPr="001A448A">
        <w:rPr>
          <w:rFonts w:cstheme="minorHAnsi"/>
          <w:color w:val="auto"/>
          <w:sz w:val="22"/>
          <w:szCs w:val="22"/>
          <w:lang w:val="el-GR" w:eastAsia="en-US"/>
        </w:rPr>
        <w:t xml:space="preserve"> στην ανατολική όχθη μας γοητεύει με τις πανέμορφες λεωφόρους , τα πολυτελή μέγαρα και τη νυχτερινή ζωή που συναρπάζει. Μέρος του εντυπωσιακού αυτού τοπίου της Βουδαπέστης είναι και το νησάκι που βρίσκεται στη μέση του Δούναβη, το νησί της Μαργαρίτας. Εκεί μπορείτε να απολαύσετε την πανέμορφη φυσική ομορφιά, γεμάτη λουλούδια, αγάλματα και σιντριβάνια, στων οποίων τη θέση υπήρχαν μοναστήρια λίγο πριν την εισβολή των Τούρκων στη χώρα. Μπαρόκ κτήρια, μέγαρα </w:t>
      </w:r>
      <w:proofErr w:type="spellStart"/>
      <w:r w:rsidRPr="001A448A">
        <w:rPr>
          <w:rFonts w:cstheme="minorHAnsi"/>
          <w:color w:val="auto"/>
          <w:sz w:val="22"/>
          <w:szCs w:val="22"/>
          <w:lang w:val="el-GR" w:eastAsia="en-US"/>
        </w:rPr>
        <w:t>art</w:t>
      </w:r>
      <w:proofErr w:type="spellEnd"/>
      <w:r w:rsidRPr="001A448A">
        <w:rPr>
          <w:rFonts w:cstheme="minorHAnsi"/>
          <w:color w:val="auto"/>
          <w:sz w:val="22"/>
          <w:szCs w:val="22"/>
          <w:lang w:val="el-GR" w:eastAsia="en-US"/>
        </w:rPr>
        <w:t xml:space="preserve"> </w:t>
      </w:r>
      <w:proofErr w:type="spellStart"/>
      <w:r w:rsidRPr="001A448A">
        <w:rPr>
          <w:rFonts w:cstheme="minorHAnsi"/>
          <w:color w:val="auto"/>
          <w:sz w:val="22"/>
          <w:szCs w:val="22"/>
          <w:lang w:val="el-GR" w:eastAsia="en-US"/>
        </w:rPr>
        <w:t>nouveau</w:t>
      </w:r>
      <w:proofErr w:type="spellEnd"/>
      <w:r w:rsidRPr="001A448A">
        <w:rPr>
          <w:rFonts w:cstheme="minorHAnsi"/>
          <w:color w:val="auto"/>
          <w:sz w:val="22"/>
          <w:szCs w:val="22"/>
          <w:lang w:val="el-GR" w:eastAsia="en-US"/>
        </w:rPr>
        <w:t xml:space="preserve">, και ρομαντικά μαγαζάκια συνθέτουν το μωσαϊκό της πόλης, ενώ δεν πρέπει να παραλείψετε το «πέρασμα» από τη μεγαλύτερη πλατεία της Βουδαπέστης. Η Πλατεία Ηρώων, βρίσκεται στην ανατολική πλευρά της πόλης και εντυπωσιάζει με το πόσο μεγάλη είναι. Στο κέντρο της είναι το Μνημείο της Χιλιετίας, με τον αρχάγγελο Γαβριήλ στην κορυφή του. Επίσης περιστοιχίζεται από τα αγάλματα των Ούγγρων βασιλέων. Αξίζει να επισκεφτείτε και το μνημείο παγκόσμιας πολιτιστικής κληρονομιάς της UNESCO, το κάστρο της Βούδας. Στο λόφο του Κάστρου θα βρείτε και την πιο  νεομπαρόκ γειτονιά με τα λιθόστρωτα σοκάκια, στην οποία θα βρείτε παλαιοπωλεία με νοσταλγικά παιχνίδια, </w:t>
      </w:r>
      <w:proofErr w:type="spellStart"/>
      <w:r w:rsidRPr="001A448A">
        <w:rPr>
          <w:rFonts w:cstheme="minorHAnsi"/>
          <w:color w:val="auto"/>
          <w:sz w:val="22"/>
          <w:szCs w:val="22"/>
          <w:lang w:val="el-GR" w:eastAsia="en-US"/>
        </w:rPr>
        <w:t>μπαμπούσκες</w:t>
      </w:r>
      <w:proofErr w:type="spellEnd"/>
      <w:r w:rsidRPr="001A448A">
        <w:rPr>
          <w:rFonts w:cstheme="minorHAnsi"/>
          <w:color w:val="auto"/>
          <w:sz w:val="22"/>
          <w:szCs w:val="22"/>
          <w:lang w:val="el-GR" w:eastAsia="en-US"/>
        </w:rPr>
        <w:t xml:space="preserve">, παλιά τρενάκια και μουσικά κουτιά με μελωδίες </w:t>
      </w:r>
      <w:proofErr w:type="spellStart"/>
      <w:r w:rsidRPr="001A448A">
        <w:rPr>
          <w:rFonts w:cstheme="minorHAnsi"/>
          <w:color w:val="auto"/>
          <w:sz w:val="22"/>
          <w:szCs w:val="22"/>
          <w:lang w:val="el-GR" w:eastAsia="en-US"/>
        </w:rPr>
        <w:t>Λιστ</w:t>
      </w:r>
      <w:proofErr w:type="spellEnd"/>
      <w:r w:rsidRPr="001A448A">
        <w:rPr>
          <w:rFonts w:cstheme="minorHAnsi"/>
          <w:color w:val="auto"/>
          <w:sz w:val="22"/>
          <w:szCs w:val="22"/>
          <w:lang w:val="el-GR" w:eastAsia="en-US"/>
        </w:rPr>
        <w:t>. Στα ατελιέ των Ούγγρων καλλιτεχνών και στα καταστήματα με σουβενίρ, μπορείτε να αγοράσετε τις αυθεντικές ουγγρικές παραδοσιακές στολές, μοναδικές κοσμηματοθήκες και χειροποίητους σελιδοδείχτες. Όλα αυτά, φυσικά, σε μια γειτονιά που ενώ είναι άκρως τουριστική, δεν μπορείς να αποφύγεις.</w:t>
      </w:r>
      <w:r>
        <w:rPr>
          <w:rFonts w:cstheme="minorHAnsi"/>
          <w:color w:val="auto"/>
          <w:sz w:val="22"/>
          <w:szCs w:val="22"/>
          <w:lang w:val="el-GR" w:eastAsia="en-US"/>
        </w:rPr>
        <w:t xml:space="preserve"> </w:t>
      </w:r>
      <w:r w:rsidRPr="001A448A">
        <w:rPr>
          <w:rFonts w:cstheme="minorHAnsi"/>
          <w:color w:val="auto"/>
          <w:sz w:val="22"/>
          <w:szCs w:val="22"/>
          <w:lang w:val="el-GR" w:eastAsia="en-US"/>
        </w:rPr>
        <w:t>Ιδιαίτερη μνεία πρέπει να γίνει στη ιδιαίτερη κουζίνα της Ουγγαρίας, με βάση την πάπρικα τα πολύ καλά και αγνά κρέατα που διαθέτουν και συνταγές που θυμίζουν περισσότερο</w:t>
      </w:r>
      <w:r>
        <w:rPr>
          <w:rFonts w:cstheme="minorHAnsi"/>
          <w:color w:val="auto"/>
          <w:sz w:val="22"/>
          <w:szCs w:val="22"/>
          <w:lang w:val="el-GR" w:eastAsia="en-US"/>
        </w:rPr>
        <w:t xml:space="preserve"> </w:t>
      </w:r>
      <w:r w:rsidRPr="001A448A">
        <w:rPr>
          <w:rFonts w:cstheme="minorHAnsi"/>
          <w:color w:val="auto"/>
          <w:sz w:val="22"/>
          <w:szCs w:val="22"/>
          <w:lang w:val="el-GR" w:eastAsia="en-US"/>
        </w:rPr>
        <w:t>Βαλκάνια παρά Κεντρική Ευρώπη.</w:t>
      </w:r>
      <w:r>
        <w:rPr>
          <w:rFonts w:cstheme="minorHAnsi"/>
          <w:color w:val="auto"/>
          <w:sz w:val="22"/>
          <w:szCs w:val="22"/>
          <w:lang w:val="el-GR" w:eastAsia="en-US"/>
        </w:rPr>
        <w:t xml:space="preserve"> </w:t>
      </w:r>
      <w:r w:rsidRPr="001A448A">
        <w:rPr>
          <w:rFonts w:cstheme="minorHAnsi"/>
          <w:color w:val="auto"/>
          <w:sz w:val="22"/>
          <w:szCs w:val="22"/>
          <w:lang w:val="el-GR" w:eastAsia="en-US"/>
        </w:rPr>
        <w:t>Η πόλη είναι πολύ φιλική για τους λάτρεις της πεζοπορίας, αφού είναι κατά ένα πολύ μεγάλο ποσοστό επίπεδη.</w:t>
      </w:r>
      <w:r>
        <w:rPr>
          <w:rFonts w:cstheme="minorHAnsi"/>
          <w:color w:val="auto"/>
          <w:sz w:val="22"/>
          <w:szCs w:val="22"/>
          <w:lang w:val="el-GR" w:eastAsia="en-US"/>
        </w:rPr>
        <w:t xml:space="preserve"> </w:t>
      </w:r>
      <w:r w:rsidRPr="001A448A">
        <w:rPr>
          <w:rFonts w:cstheme="minorHAnsi"/>
          <w:color w:val="auto"/>
          <w:sz w:val="22"/>
          <w:szCs w:val="22"/>
          <w:lang w:val="el-GR" w:eastAsia="en-US"/>
        </w:rPr>
        <w:t xml:space="preserve">Επίσης σε όσες και όσους επιδίδονται στο </w:t>
      </w:r>
      <w:proofErr w:type="spellStart"/>
      <w:r w:rsidRPr="001A448A">
        <w:rPr>
          <w:rFonts w:cstheme="minorHAnsi"/>
          <w:color w:val="auto"/>
          <w:sz w:val="22"/>
          <w:szCs w:val="22"/>
          <w:lang w:val="el-GR" w:eastAsia="en-US"/>
        </w:rPr>
        <w:t>shopping</w:t>
      </w:r>
      <w:proofErr w:type="spellEnd"/>
      <w:r w:rsidRPr="001A448A">
        <w:rPr>
          <w:rFonts w:cstheme="minorHAnsi"/>
          <w:color w:val="auto"/>
          <w:sz w:val="22"/>
          <w:szCs w:val="22"/>
          <w:lang w:val="el-GR" w:eastAsia="en-US"/>
        </w:rPr>
        <w:t xml:space="preserve"> οι τιμές είναι πολύ φυσιολογικές για τα δικά μας επίπεδα. Γενικά είναι μια πόλη που ενδείκνυται για μικρές και ανέμελες αποδράσεις μόλις 2 ώρες με το αεροπλάνο από την Αθήνα.</w:t>
      </w:r>
    </w:p>
    <w:p w14:paraId="045980C8" w14:textId="77777777" w:rsidR="00D62DF2" w:rsidRPr="00F70374" w:rsidRDefault="00D62DF2" w:rsidP="00D62DF2">
      <w:pPr>
        <w:spacing w:after="0" w:line="276" w:lineRule="auto"/>
        <w:jc w:val="both"/>
        <w:rPr>
          <w:rFonts w:cstheme="minorHAnsi"/>
          <w:b/>
          <w:bCs/>
          <w:color w:val="auto"/>
          <w:sz w:val="22"/>
          <w:szCs w:val="22"/>
          <w:lang w:val="el-GR" w:eastAsia="en-US"/>
        </w:rPr>
      </w:pPr>
    </w:p>
    <w:p w14:paraId="29F4FC38" w14:textId="78843E5D" w:rsidR="00D62DF2" w:rsidRDefault="00D62DF2" w:rsidP="00D62DF2">
      <w:pPr>
        <w:spacing w:after="0" w:line="276" w:lineRule="auto"/>
        <w:jc w:val="both"/>
        <w:rPr>
          <w:rFonts w:cstheme="minorHAnsi"/>
          <w:color w:val="auto"/>
          <w:sz w:val="22"/>
          <w:szCs w:val="22"/>
          <w:lang w:val="el-GR" w:eastAsia="en-US"/>
        </w:rPr>
      </w:pPr>
      <w:r w:rsidRPr="001A448A">
        <w:rPr>
          <w:rFonts w:cstheme="minorHAnsi"/>
          <w:b/>
          <w:bCs/>
          <w:color w:val="auto"/>
          <w:sz w:val="22"/>
          <w:szCs w:val="22"/>
          <w:lang w:val="el-GR" w:eastAsia="en-US"/>
        </w:rPr>
        <w:t>Βιέννη:</w:t>
      </w:r>
      <w:r w:rsidRPr="001A448A">
        <w:rPr>
          <w:rFonts w:cstheme="minorHAnsi"/>
          <w:color w:val="auto"/>
          <w:sz w:val="22"/>
          <w:szCs w:val="22"/>
          <w:lang w:val="el-GR" w:eastAsia="en-US"/>
        </w:rPr>
        <w:t xml:space="preserve"> Πρωτεύουσα της Αυστρίας , είναι μία πόλη στην καρδιά της σύγχρονης Ευρώπης. Η πόλη διατηρεί τον αυτοκρατορικό χαρακτήρα της και αυτό είναι εμφανές, τόσο στο ιστορικό κέντρο με τα νεοκλασικά κτίρια ,αλλά και τους ναούς γοτθικού ρυθμού, με κύριο εκφραστή τον καθεδρικό ναό του Αγίου Στεφάνου , που δεσπόζει στην πλατεία </w:t>
      </w:r>
      <w:proofErr w:type="spellStart"/>
      <w:r w:rsidRPr="001A448A">
        <w:rPr>
          <w:rFonts w:cstheme="minorHAnsi"/>
          <w:color w:val="auto"/>
          <w:sz w:val="22"/>
          <w:szCs w:val="22"/>
          <w:lang w:val="el-GR" w:eastAsia="en-US"/>
        </w:rPr>
        <w:t>Schwedenplatz</w:t>
      </w:r>
      <w:proofErr w:type="spellEnd"/>
      <w:r w:rsidRPr="001A448A">
        <w:rPr>
          <w:rFonts w:cstheme="minorHAnsi"/>
          <w:color w:val="auto"/>
          <w:sz w:val="22"/>
          <w:szCs w:val="22"/>
          <w:lang w:val="el-GR" w:eastAsia="en-US"/>
        </w:rPr>
        <w:t xml:space="preserve">. Επίσης  κατά μήκος της δακτυλίου λεωφόρου </w:t>
      </w:r>
      <w:proofErr w:type="spellStart"/>
      <w:r w:rsidRPr="001A448A">
        <w:rPr>
          <w:rFonts w:cstheme="minorHAnsi"/>
          <w:color w:val="auto"/>
          <w:sz w:val="22"/>
          <w:szCs w:val="22"/>
          <w:lang w:val="el-GR" w:eastAsia="en-US"/>
        </w:rPr>
        <w:t>Ring</w:t>
      </w:r>
      <w:proofErr w:type="spellEnd"/>
      <w:r w:rsidRPr="001A448A">
        <w:rPr>
          <w:rFonts w:cstheme="minorHAnsi"/>
          <w:color w:val="auto"/>
          <w:sz w:val="22"/>
          <w:szCs w:val="22"/>
          <w:lang w:val="el-GR" w:eastAsia="en-US"/>
        </w:rPr>
        <w:t xml:space="preserve"> (δαχτυλίδι) θα  συναντήσουμε τα σπουδαιότερα κτίρια, όπως η Όπερα, τα μουσεία Φυσικής Ιστορίας και Ιστορίας της Τέχνης, το νεογοτθικό Δημαρχείο το Εθνικό Θέατρο κ.α. Περιδιαβαίνοντας την πόλη θα συναντήσει κανείς υπέροχα καφέ όπως το </w:t>
      </w:r>
      <w:proofErr w:type="spellStart"/>
      <w:r w:rsidRPr="001A448A">
        <w:rPr>
          <w:rFonts w:cstheme="minorHAnsi"/>
          <w:color w:val="auto"/>
          <w:sz w:val="22"/>
          <w:szCs w:val="22"/>
          <w:lang w:val="el-GR" w:eastAsia="en-US"/>
        </w:rPr>
        <w:t>Central</w:t>
      </w:r>
      <w:proofErr w:type="spellEnd"/>
      <w:r w:rsidRPr="001A448A">
        <w:rPr>
          <w:rFonts w:cstheme="minorHAnsi"/>
          <w:color w:val="auto"/>
          <w:sz w:val="22"/>
          <w:szCs w:val="22"/>
          <w:lang w:val="el-GR" w:eastAsia="en-US"/>
        </w:rPr>
        <w:t xml:space="preserve"> η το </w:t>
      </w:r>
      <w:proofErr w:type="spellStart"/>
      <w:r w:rsidRPr="001A448A">
        <w:rPr>
          <w:rFonts w:cstheme="minorHAnsi"/>
          <w:color w:val="auto"/>
          <w:sz w:val="22"/>
          <w:szCs w:val="22"/>
          <w:lang w:val="el-GR" w:eastAsia="en-US"/>
        </w:rPr>
        <w:t>Landtmann</w:t>
      </w:r>
      <w:proofErr w:type="spellEnd"/>
      <w:r w:rsidRPr="001A448A">
        <w:rPr>
          <w:rFonts w:cstheme="minorHAnsi"/>
          <w:color w:val="auto"/>
          <w:sz w:val="22"/>
          <w:szCs w:val="22"/>
          <w:lang w:val="el-GR" w:eastAsia="en-US"/>
        </w:rPr>
        <w:t xml:space="preserve"> που προσφέρουν εκτός από καφέ και υπέροχα γλυκά.</w:t>
      </w:r>
      <w:r>
        <w:rPr>
          <w:rFonts w:cstheme="minorHAnsi"/>
          <w:color w:val="auto"/>
          <w:sz w:val="22"/>
          <w:szCs w:val="22"/>
          <w:lang w:val="el-GR" w:eastAsia="en-US"/>
        </w:rPr>
        <w:t xml:space="preserve"> </w:t>
      </w:r>
      <w:r w:rsidRPr="001A448A">
        <w:rPr>
          <w:rFonts w:cstheme="minorHAnsi"/>
          <w:color w:val="auto"/>
          <w:sz w:val="22"/>
          <w:szCs w:val="22"/>
          <w:lang w:val="el-GR" w:eastAsia="en-US"/>
        </w:rPr>
        <w:t xml:space="preserve">Η Βιέννη είναι γνωστή για την κουλτούρα της , ως πόλη της Μουσικής και των Τεχνών. Κατά την διάρκεια της διαμονής του, κάποιος μπορεί να επισκεφθεί κάποιο από τα μουσεία του ενδιαφέροντος του. Οι ταξιδιωτικοί μας σύμβουλοι είναι ανά πάσα στιγμή έτοιμοι να σας ενημερώσουν σχετικά. Επίσης στη Βιέννη μας δίνεται η ευκαιρία να παρακολουθήσουμε κονσέρτα κάθε λογής από μουσουργούς που έζησαν </w:t>
      </w:r>
      <w:r w:rsidRPr="001A448A">
        <w:rPr>
          <w:rFonts w:cstheme="minorHAnsi"/>
          <w:color w:val="auto"/>
          <w:sz w:val="22"/>
          <w:szCs w:val="22"/>
          <w:lang w:val="el-GR" w:eastAsia="en-US"/>
        </w:rPr>
        <w:lastRenderedPageBreak/>
        <w:t>και δημιούργησαν το έργο του σε αυτή την εμπνευσμένη πόλη.</w:t>
      </w:r>
      <w:r>
        <w:rPr>
          <w:rFonts w:cstheme="minorHAnsi"/>
          <w:color w:val="auto"/>
          <w:sz w:val="22"/>
          <w:szCs w:val="22"/>
          <w:lang w:val="el-GR" w:eastAsia="en-US"/>
        </w:rPr>
        <w:t xml:space="preserve"> </w:t>
      </w:r>
      <w:r w:rsidRPr="001A448A">
        <w:rPr>
          <w:rFonts w:cstheme="minorHAnsi"/>
          <w:color w:val="auto"/>
          <w:sz w:val="22"/>
          <w:szCs w:val="22"/>
          <w:lang w:val="el-GR" w:eastAsia="en-US"/>
        </w:rPr>
        <w:t xml:space="preserve">Η πόλη την σημερινή εποχή συνδυάζει το κλασικό με το μοντέρνο της πρόσωπο. Στον κεντρικό πεζόδρομο </w:t>
      </w:r>
      <w:proofErr w:type="spellStart"/>
      <w:r w:rsidRPr="001A448A">
        <w:rPr>
          <w:rFonts w:cstheme="minorHAnsi"/>
          <w:color w:val="auto"/>
          <w:sz w:val="22"/>
          <w:szCs w:val="22"/>
          <w:lang w:val="el-GR" w:eastAsia="en-US"/>
        </w:rPr>
        <w:t>Kaertnerstrasse</w:t>
      </w:r>
      <w:proofErr w:type="spellEnd"/>
      <w:r w:rsidRPr="001A448A">
        <w:rPr>
          <w:rFonts w:cstheme="minorHAnsi"/>
          <w:color w:val="auto"/>
          <w:sz w:val="22"/>
          <w:szCs w:val="22"/>
          <w:lang w:val="el-GR" w:eastAsia="en-US"/>
        </w:rPr>
        <w:t xml:space="preserve">, θα συναντήσει κάποιος πολλούς οίκους μόδας, ενώ στην </w:t>
      </w:r>
      <w:proofErr w:type="spellStart"/>
      <w:r w:rsidRPr="001A448A">
        <w:rPr>
          <w:rFonts w:cstheme="minorHAnsi"/>
          <w:color w:val="auto"/>
          <w:sz w:val="22"/>
          <w:szCs w:val="22"/>
          <w:lang w:val="el-GR" w:eastAsia="en-US"/>
        </w:rPr>
        <w:t>Mariahilferstrasse</w:t>
      </w:r>
      <w:proofErr w:type="spellEnd"/>
      <w:r w:rsidRPr="001A448A">
        <w:rPr>
          <w:rFonts w:cstheme="minorHAnsi"/>
          <w:color w:val="auto"/>
          <w:sz w:val="22"/>
          <w:szCs w:val="22"/>
          <w:lang w:val="el-GR" w:eastAsia="en-US"/>
        </w:rPr>
        <w:t xml:space="preserve"> πολλά καταστήματα για μεσαία βαλάντια που έχουν να κάνουν περισσότερο με την ένδυση και την υπόδεση.</w:t>
      </w:r>
      <w:r>
        <w:rPr>
          <w:rFonts w:cstheme="minorHAnsi"/>
          <w:color w:val="auto"/>
          <w:sz w:val="22"/>
          <w:szCs w:val="22"/>
          <w:lang w:val="el-GR" w:eastAsia="en-US"/>
        </w:rPr>
        <w:t xml:space="preserve"> </w:t>
      </w:r>
      <w:r w:rsidRPr="001A448A">
        <w:rPr>
          <w:rFonts w:cstheme="minorHAnsi"/>
          <w:color w:val="auto"/>
          <w:sz w:val="22"/>
          <w:szCs w:val="22"/>
          <w:lang w:val="el-GR" w:eastAsia="en-US"/>
        </w:rPr>
        <w:t>Ο ταξιδιώτης μπορεί να χαρεί επίσης τα υπέροχα πάρκα και του υπέροχους πεζόδρομους για βόλτες και περιπάτους σε όλη την πόλη, με σημείο αιχμής την περιοχή του Δούναβη που έχει αξιοποιηθεί πολύ.</w:t>
      </w:r>
      <w:r>
        <w:rPr>
          <w:rFonts w:cstheme="minorHAnsi"/>
          <w:color w:val="auto"/>
          <w:sz w:val="22"/>
          <w:szCs w:val="22"/>
          <w:lang w:val="el-GR" w:eastAsia="en-US"/>
        </w:rPr>
        <w:t xml:space="preserve"> </w:t>
      </w:r>
      <w:r w:rsidRPr="001A448A">
        <w:rPr>
          <w:rFonts w:cstheme="minorHAnsi"/>
          <w:color w:val="auto"/>
          <w:sz w:val="22"/>
          <w:szCs w:val="22"/>
          <w:lang w:val="el-GR" w:eastAsia="en-US"/>
        </w:rPr>
        <w:t xml:space="preserve">Τέλος θα πρέπει να αναφέρουμε τα υπέροχα εστιατόρια , που δημιουργούν μεγάλη παράδοση, όπου κανείς μπορεί να γευθεί κουζίνες από όλο τον πλανήτη με πρώτη και καλύτερη την περιοχή της αγοράς </w:t>
      </w:r>
      <w:proofErr w:type="spellStart"/>
      <w:r w:rsidRPr="001A448A">
        <w:rPr>
          <w:rFonts w:cstheme="minorHAnsi"/>
          <w:color w:val="auto"/>
          <w:sz w:val="22"/>
          <w:szCs w:val="22"/>
          <w:lang w:val="el-GR" w:eastAsia="en-US"/>
        </w:rPr>
        <w:t>Naschmarkt</w:t>
      </w:r>
      <w:proofErr w:type="spellEnd"/>
      <w:r w:rsidRPr="001A448A">
        <w:rPr>
          <w:rFonts w:cstheme="minorHAnsi"/>
          <w:color w:val="auto"/>
          <w:sz w:val="22"/>
          <w:szCs w:val="22"/>
          <w:lang w:val="el-GR" w:eastAsia="en-US"/>
        </w:rPr>
        <w:t xml:space="preserve"> πολύ κοντά στο κέντρο της πόλης.</w:t>
      </w:r>
      <w:r>
        <w:rPr>
          <w:rFonts w:cstheme="minorHAnsi"/>
          <w:color w:val="auto"/>
          <w:sz w:val="22"/>
          <w:szCs w:val="22"/>
          <w:lang w:val="el-GR" w:eastAsia="en-US"/>
        </w:rPr>
        <w:t xml:space="preserve"> </w:t>
      </w:r>
      <w:r w:rsidRPr="001A448A">
        <w:rPr>
          <w:rFonts w:cstheme="minorHAnsi"/>
          <w:color w:val="auto"/>
          <w:sz w:val="22"/>
          <w:szCs w:val="22"/>
          <w:lang w:val="el-GR" w:eastAsia="en-US"/>
        </w:rPr>
        <w:t>Βέβαια πολύ περισσότερα θα δείτε και θα ανακαλύψετε κατά την διάρκεια της επίσκεψης σας , γιατί κάθε εποχή η πόλη έχει την μαγεία της και μας προσφέρει απλόχερα την φιλοξενία της.</w:t>
      </w:r>
    </w:p>
    <w:p w14:paraId="4C8F69A5" w14:textId="77777777" w:rsidR="00D62DF2" w:rsidRPr="00F70374" w:rsidRDefault="00D62DF2" w:rsidP="00623F4E">
      <w:pPr>
        <w:spacing w:after="0" w:line="276" w:lineRule="auto"/>
        <w:jc w:val="both"/>
        <w:rPr>
          <w:rFonts w:cstheme="minorHAnsi"/>
          <w:b/>
          <w:bCs/>
          <w:color w:val="auto"/>
          <w:sz w:val="22"/>
          <w:szCs w:val="22"/>
          <w:lang w:val="el-GR" w:eastAsia="en-US"/>
        </w:rPr>
      </w:pPr>
    </w:p>
    <w:p w14:paraId="6A05599E" w14:textId="78AE2A08" w:rsidR="00F55219" w:rsidRDefault="001A448A" w:rsidP="00623F4E">
      <w:pPr>
        <w:spacing w:after="0" w:line="276" w:lineRule="auto"/>
        <w:jc w:val="both"/>
        <w:rPr>
          <w:rFonts w:cstheme="minorHAnsi"/>
          <w:color w:val="auto"/>
          <w:sz w:val="22"/>
          <w:szCs w:val="22"/>
          <w:lang w:val="el-GR" w:eastAsia="en-US"/>
        </w:rPr>
      </w:pPr>
      <w:r w:rsidRPr="001A448A">
        <w:rPr>
          <w:rFonts w:cstheme="minorHAnsi"/>
          <w:b/>
          <w:bCs/>
          <w:color w:val="auto"/>
          <w:sz w:val="22"/>
          <w:szCs w:val="22"/>
          <w:lang w:val="el-GR" w:eastAsia="en-US"/>
        </w:rPr>
        <w:t>Πράγα:</w:t>
      </w:r>
      <w:r>
        <w:rPr>
          <w:rFonts w:cstheme="minorHAnsi"/>
          <w:color w:val="auto"/>
          <w:sz w:val="22"/>
          <w:szCs w:val="22"/>
          <w:lang w:val="el-GR" w:eastAsia="en-US"/>
        </w:rPr>
        <w:t xml:space="preserve"> </w:t>
      </w:r>
      <w:r w:rsidR="00623F4E" w:rsidRPr="00623F4E">
        <w:rPr>
          <w:rFonts w:cstheme="minorHAnsi"/>
          <w:color w:val="auto"/>
          <w:sz w:val="22"/>
          <w:szCs w:val="22"/>
          <w:lang w:val="el-GR" w:eastAsia="en-US"/>
        </w:rPr>
        <w:t xml:space="preserve">Η «χρυσή πόλη» ή «μητέρα των πόλεων», όπως την αποκαλούν συχνά, είναι η πρωτεύουσα και μεγαλύτερη πόλη της Τσεχίας. Ένα μείγμα γοτθικής και μπαρόκ αρχιτεκτονικής, χτισμένη στις όχθες του  ποταμού </w:t>
      </w:r>
      <w:proofErr w:type="spellStart"/>
      <w:r w:rsidR="00623F4E" w:rsidRPr="00623F4E">
        <w:rPr>
          <w:rFonts w:cstheme="minorHAnsi"/>
          <w:color w:val="auto"/>
          <w:sz w:val="22"/>
          <w:szCs w:val="22"/>
          <w:lang w:val="el-GR" w:eastAsia="en-US"/>
        </w:rPr>
        <w:t>Μολδάβα</w:t>
      </w:r>
      <w:proofErr w:type="spellEnd"/>
      <w:r w:rsidR="00623F4E" w:rsidRPr="00623F4E">
        <w:rPr>
          <w:rFonts w:cstheme="minorHAnsi"/>
          <w:color w:val="auto"/>
          <w:sz w:val="22"/>
          <w:szCs w:val="22"/>
          <w:lang w:val="el-GR" w:eastAsia="en-US"/>
        </w:rPr>
        <w:t xml:space="preserve">. Αποτελεί ένα κόσμημα βγαλμένο από το παρελθόν καθώς από τους  δύο παγκόσμιους πολέμους έμεινε σχεδόν άθιχτη. Πρώτο κατοικήθηκε περίπου  το 700μ.χ αλλά ξεχώρισε τον 14ο αιώνα και για τους επόμενους 2 αιώνες ως εμπορικός κόμβος της Κεντρικής Ευρώπης. Εκείνη την περίοδο χτίστηκαν αρκετά από τα σημερινά αξιοθέατα , όπως η γέφυρα του Καρόλου που τότε ήταν η μεγαλύτερη σε ολόκληρη την μεσαιωνική Ευρώπη, ο Καθεδρικός του Αγίου </w:t>
      </w:r>
      <w:proofErr w:type="spellStart"/>
      <w:r w:rsidR="00623F4E" w:rsidRPr="00623F4E">
        <w:rPr>
          <w:rFonts w:cstheme="minorHAnsi"/>
          <w:color w:val="auto"/>
          <w:sz w:val="22"/>
          <w:szCs w:val="22"/>
          <w:lang w:val="el-GR" w:eastAsia="en-US"/>
        </w:rPr>
        <w:t>Βίτου</w:t>
      </w:r>
      <w:proofErr w:type="spellEnd"/>
      <w:r w:rsidR="00623F4E" w:rsidRPr="00623F4E">
        <w:rPr>
          <w:rFonts w:cstheme="minorHAnsi"/>
          <w:color w:val="auto"/>
          <w:sz w:val="22"/>
          <w:szCs w:val="22"/>
          <w:lang w:val="el-GR" w:eastAsia="en-US"/>
        </w:rPr>
        <w:t xml:space="preserve"> και ένα από τα παλιότερα πανεπιστήμια της Ευρώπης, το πανεπιστήμιο του Καρόλου. Άλλωστε από το 1992, το ιστορικό κέντρο της Πράγας ανήκει στον κατάλογο μνημείων παγκόσμιας κληρονομιάς της UNESCO. Στην νεότερη ιστορία η Πράγα έζησε διάφορες εποχές. Πολλοί θα  γνωρίζουν και την «βελούδινη επανάσταση» το 1968. Τα τελευταία χρόνια η Πράγα γνώρισε και με την  βοήθεια της τουριστικής «έκρηξης» σημαντική ανάπτυξη και σήμερα αποτελεί ένα οικονομικό, πολιτιστικό και τουριστικό κέντρο. Η σημαντική πολιτιστική κληρονομιά (Κάφκα, </w:t>
      </w:r>
      <w:proofErr w:type="spellStart"/>
      <w:r w:rsidR="00623F4E" w:rsidRPr="00623F4E">
        <w:rPr>
          <w:rFonts w:cstheme="minorHAnsi"/>
          <w:color w:val="auto"/>
          <w:sz w:val="22"/>
          <w:szCs w:val="22"/>
          <w:lang w:val="el-GR" w:eastAsia="en-US"/>
        </w:rPr>
        <w:t>Μούχα</w:t>
      </w:r>
      <w:proofErr w:type="spellEnd"/>
      <w:r w:rsidR="00623F4E" w:rsidRPr="00623F4E">
        <w:rPr>
          <w:rFonts w:cstheme="minorHAnsi"/>
          <w:color w:val="auto"/>
          <w:sz w:val="22"/>
          <w:szCs w:val="22"/>
          <w:lang w:val="el-GR" w:eastAsia="en-US"/>
        </w:rPr>
        <w:t xml:space="preserve">, </w:t>
      </w:r>
      <w:proofErr w:type="spellStart"/>
      <w:r w:rsidR="00623F4E" w:rsidRPr="00623F4E">
        <w:rPr>
          <w:rFonts w:cstheme="minorHAnsi"/>
          <w:color w:val="auto"/>
          <w:sz w:val="22"/>
          <w:szCs w:val="22"/>
          <w:lang w:val="el-GR" w:eastAsia="en-US"/>
        </w:rPr>
        <w:t>Σμέτανα</w:t>
      </w:r>
      <w:proofErr w:type="spellEnd"/>
      <w:r w:rsidR="00623F4E" w:rsidRPr="00623F4E">
        <w:rPr>
          <w:rFonts w:cstheme="minorHAnsi"/>
          <w:color w:val="auto"/>
          <w:sz w:val="22"/>
          <w:szCs w:val="22"/>
          <w:lang w:val="el-GR" w:eastAsia="en-US"/>
        </w:rPr>
        <w:t xml:space="preserve">), τα </w:t>
      </w:r>
      <w:proofErr w:type="spellStart"/>
      <w:r w:rsidR="00623F4E" w:rsidRPr="00623F4E">
        <w:rPr>
          <w:rFonts w:cstheme="minorHAnsi"/>
          <w:color w:val="auto"/>
          <w:sz w:val="22"/>
          <w:szCs w:val="22"/>
          <w:lang w:val="el-GR" w:eastAsia="en-US"/>
        </w:rPr>
        <w:t>jazz</w:t>
      </w:r>
      <w:proofErr w:type="spellEnd"/>
      <w:r w:rsidR="00623F4E" w:rsidRPr="00623F4E">
        <w:rPr>
          <w:rFonts w:cstheme="minorHAnsi"/>
          <w:color w:val="auto"/>
          <w:sz w:val="22"/>
          <w:szCs w:val="22"/>
          <w:lang w:val="el-GR" w:eastAsia="en-US"/>
        </w:rPr>
        <w:t xml:space="preserve"> </w:t>
      </w:r>
      <w:proofErr w:type="spellStart"/>
      <w:r w:rsidR="00623F4E" w:rsidRPr="00623F4E">
        <w:rPr>
          <w:rFonts w:cstheme="minorHAnsi"/>
          <w:color w:val="auto"/>
          <w:sz w:val="22"/>
          <w:szCs w:val="22"/>
          <w:lang w:val="el-GR" w:eastAsia="en-US"/>
        </w:rPr>
        <w:t>club</w:t>
      </w:r>
      <w:proofErr w:type="spellEnd"/>
      <w:r w:rsidR="00623F4E" w:rsidRPr="00623F4E">
        <w:rPr>
          <w:rFonts w:cstheme="minorHAnsi"/>
          <w:color w:val="auto"/>
          <w:sz w:val="22"/>
          <w:szCs w:val="22"/>
          <w:lang w:val="el-GR" w:eastAsia="en-US"/>
        </w:rPr>
        <w:t xml:space="preserve">, το μαύρο θέατρο, τα </w:t>
      </w:r>
      <w:proofErr w:type="spellStart"/>
      <w:r w:rsidR="00623F4E" w:rsidRPr="00623F4E">
        <w:rPr>
          <w:rFonts w:cstheme="minorHAnsi"/>
          <w:color w:val="auto"/>
          <w:sz w:val="22"/>
          <w:szCs w:val="22"/>
          <w:lang w:val="el-GR" w:eastAsia="en-US"/>
        </w:rPr>
        <w:t>caffe</w:t>
      </w:r>
      <w:proofErr w:type="spellEnd"/>
      <w:r w:rsidR="00623F4E" w:rsidRPr="00623F4E">
        <w:rPr>
          <w:rFonts w:cstheme="minorHAnsi"/>
          <w:color w:val="auto"/>
          <w:sz w:val="22"/>
          <w:szCs w:val="22"/>
          <w:lang w:val="el-GR" w:eastAsia="en-US"/>
        </w:rPr>
        <w:t xml:space="preserve"> όπου σύχναζαν οι διανοούμενοι των αρχών του προηγούμενου αιώνα και η αύρα μιας άλλης εποχής που αποπνέει τοποθετούν την Πράγα ανάμεσα στις πιο ατμοσφαιρικές και δημοφιλείς ευρωπαϊκές πρωτεύουσες</w:t>
      </w:r>
      <w:r w:rsidR="00F55219" w:rsidRPr="00F55219">
        <w:rPr>
          <w:rFonts w:cstheme="minorHAnsi"/>
          <w:color w:val="auto"/>
          <w:sz w:val="22"/>
          <w:szCs w:val="22"/>
          <w:lang w:val="el-GR" w:eastAsia="en-US"/>
        </w:rPr>
        <w:t>.</w:t>
      </w:r>
    </w:p>
    <w:p w14:paraId="4AD1AC84" w14:textId="2A506A28" w:rsidR="00623F4E" w:rsidRPr="00002C9A" w:rsidRDefault="00F55219" w:rsidP="00623F4E">
      <w:pPr>
        <w:spacing w:after="0" w:line="276" w:lineRule="auto"/>
        <w:jc w:val="both"/>
        <w:rPr>
          <w:rFonts w:cstheme="minorHAnsi"/>
          <w:color w:val="auto"/>
          <w:sz w:val="22"/>
          <w:szCs w:val="22"/>
          <w:lang w:val="el-GR" w:eastAsia="en-US"/>
        </w:rPr>
      </w:pPr>
      <w:r w:rsidRPr="00002C9A">
        <w:rPr>
          <w:rFonts w:cstheme="minorHAnsi"/>
          <w:color w:val="auto"/>
          <w:sz w:val="22"/>
          <w:szCs w:val="22"/>
          <w:lang w:val="el-GR" w:eastAsia="en-US"/>
        </w:rPr>
        <w:br/>
      </w:r>
    </w:p>
    <w:p w14:paraId="2921E867" w14:textId="629E4289" w:rsidR="003312ED" w:rsidRPr="00623F4E" w:rsidRDefault="00A47315" w:rsidP="00623F4E">
      <w:pPr>
        <w:pStyle w:val="a5"/>
        <w:rPr>
          <w:lang w:val="el-GR"/>
        </w:rPr>
      </w:pPr>
      <w:r>
        <w:rPr>
          <w:lang w:val="el-GR"/>
        </w:rPr>
        <w:t>οκτωβριοσ - νοεμβριοσ</w:t>
      </w:r>
      <w:r w:rsidR="00623F4E">
        <w:rPr>
          <w:lang w:val="el-GR"/>
        </w:rPr>
        <w:t xml:space="preserve"> 202</w:t>
      </w:r>
      <w:r w:rsidR="00AC262B">
        <w:rPr>
          <w:lang w:val="el-GR"/>
        </w:rPr>
        <w:t>6</w:t>
      </w:r>
    </w:p>
    <w:p w14:paraId="14DD87D2" w14:textId="6C1CAE5A" w:rsidR="003312ED" w:rsidRDefault="00623F4E">
      <w:pPr>
        <w:pStyle w:val="1"/>
        <w:rPr>
          <w:rFonts w:cstheme="minorHAnsi"/>
          <w:color w:val="179D4A"/>
          <w:szCs w:val="28"/>
          <w:lang w:val="el-GR"/>
        </w:rPr>
      </w:pPr>
      <w:r w:rsidRPr="00623F4E">
        <w:rPr>
          <w:rFonts w:cstheme="minorHAnsi"/>
          <w:color w:val="179D4A"/>
          <w:szCs w:val="28"/>
          <w:lang w:val="el-GR"/>
        </w:rPr>
        <w:t>Αναλυτικ</w:t>
      </w:r>
      <w:r>
        <w:rPr>
          <w:rFonts w:cstheme="minorHAnsi"/>
          <w:color w:val="179D4A"/>
          <w:szCs w:val="28"/>
          <w:lang w:val="el-GR"/>
        </w:rPr>
        <w:t>Ο</w:t>
      </w:r>
      <w:r w:rsidRPr="00623F4E">
        <w:rPr>
          <w:rFonts w:cstheme="minorHAnsi"/>
          <w:color w:val="179D4A"/>
          <w:szCs w:val="28"/>
          <w:lang w:val="el-GR"/>
        </w:rPr>
        <w:t xml:space="preserve"> Πρ</w:t>
      </w:r>
      <w:r>
        <w:rPr>
          <w:rFonts w:cstheme="minorHAnsi"/>
          <w:color w:val="179D4A"/>
          <w:szCs w:val="28"/>
          <w:lang w:val="el-GR"/>
        </w:rPr>
        <w:t>Ο</w:t>
      </w:r>
      <w:r w:rsidRPr="00623F4E">
        <w:rPr>
          <w:rFonts w:cstheme="minorHAnsi"/>
          <w:color w:val="179D4A"/>
          <w:szCs w:val="28"/>
          <w:lang w:val="el-GR"/>
        </w:rPr>
        <w:t>γραμμα</w:t>
      </w:r>
      <w:r>
        <w:rPr>
          <w:rFonts w:cstheme="minorHAnsi"/>
          <w:color w:val="179D4A"/>
          <w:szCs w:val="28"/>
          <w:lang w:val="el-GR"/>
        </w:rPr>
        <w:t xml:space="preserve"> </w:t>
      </w:r>
    </w:p>
    <w:p w14:paraId="43E9EC56" w14:textId="70B60549" w:rsidR="00AC262B" w:rsidRPr="006A2CC0" w:rsidRDefault="00AC262B" w:rsidP="00AC262B">
      <w:pPr>
        <w:spacing w:after="0" w:line="276" w:lineRule="auto"/>
        <w:rPr>
          <w:rFonts w:ascii="Calibri" w:eastAsia="Calibri" w:hAnsi="Calibri" w:cs="Calibri"/>
          <w:b/>
          <w:bCs/>
          <w:color w:val="000000"/>
          <w:sz w:val="24"/>
          <w:szCs w:val="28"/>
          <w:lang w:val="el-GR"/>
        </w:rPr>
      </w:pPr>
      <w:r w:rsidRPr="006A2CC0">
        <w:rPr>
          <w:b/>
          <w:bCs/>
          <w:color w:val="2E74B5" w:themeColor="accent1" w:themeShade="BF"/>
          <w:sz w:val="24"/>
          <w:lang w:val="el-GR"/>
        </w:rPr>
        <w:t>1η Μέρα:</w:t>
      </w:r>
      <w:r w:rsidRPr="00623F4E">
        <w:rPr>
          <w:lang w:val="el-GR"/>
        </w:rPr>
        <w:t xml:space="preserve"> </w:t>
      </w:r>
      <w:r w:rsidRPr="0080271E">
        <w:rPr>
          <w:b/>
          <w:bCs/>
          <w:color w:val="2E74B5" w:themeColor="accent1" w:themeShade="BF"/>
          <w:sz w:val="24"/>
          <w:lang w:val="el-GR"/>
        </w:rPr>
        <w:t xml:space="preserve">ΑΘΗΝΑ-ΠΤΗΣΗ ΓΙΑ ΒΟΥΔΑΠΕΣΤΗ </w:t>
      </w:r>
    </w:p>
    <w:tbl>
      <w:tblPr>
        <w:tblStyle w:val="TipTable"/>
        <w:tblW w:w="5000" w:type="pct"/>
        <w:tblLook w:val="04A0" w:firstRow="1" w:lastRow="0" w:firstColumn="1" w:lastColumn="0" w:noHBand="0" w:noVBand="1"/>
        <w:tblDescription w:val="Layout table"/>
      </w:tblPr>
      <w:tblGrid>
        <w:gridCol w:w="577"/>
        <w:gridCol w:w="8783"/>
      </w:tblGrid>
      <w:tr w:rsidR="00AC262B" w:rsidRPr="00A47315" w14:paraId="01EA81A2" w14:textId="77777777" w:rsidTr="00A1707B">
        <w:tc>
          <w:tcPr>
            <w:cnfStyle w:val="001000000000" w:firstRow="0" w:lastRow="0" w:firstColumn="1" w:lastColumn="0" w:oddVBand="0" w:evenVBand="0" w:oddHBand="0" w:evenHBand="0" w:firstRowFirstColumn="0" w:firstRowLastColumn="0" w:lastRowFirstColumn="0" w:lastRowLastColumn="0"/>
            <w:tcW w:w="308" w:type="pct"/>
          </w:tcPr>
          <w:p w14:paraId="001C79E9" w14:textId="77777777" w:rsidR="00AC262B" w:rsidRDefault="00AC262B" w:rsidP="00A1707B">
            <w:r>
              <w:rPr>
                <w:noProof/>
                <w:lang w:eastAsia="en-US"/>
              </w:rPr>
              <mc:AlternateContent>
                <mc:Choice Requires="wpg">
                  <w:drawing>
                    <wp:inline distT="0" distB="0" distL="0" distR="0" wp14:anchorId="1C7BC426" wp14:editId="5320A44C">
                      <wp:extent cx="141605" cy="141605"/>
                      <wp:effectExtent l="0" t="0" r="0" b="0"/>
                      <wp:docPr id="118905037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547183451" name="Rectangle 20" descr="Blue rectangle"/>
                              <wps:cNvSpPr>
                                <a:spLocks noChangeArrowheads="1"/>
                              </wps:cNvSpPr>
                              <wps:spPr bwMode="auto">
                                <a:xfrm>
                                  <a:off x="0" y="0"/>
                                  <a:ext cx="141605" cy="141605"/>
                                </a:xfrm>
                                <a:prstGeom prst="rect">
                                  <a:avLst/>
                                </a:prstGeom>
                                <a:solidFill>
                                  <a:srgbClr val="5B9BD5">
                                    <a:lumMod val="75000"/>
                                  </a:srgbClr>
                                </a:solidFill>
                                <a:ln w="0">
                                  <a:noFill/>
                                  <a:prstDash val="solid"/>
                                  <a:miter lim="800000"/>
                                  <a:headEnd/>
                                  <a:tailEnd/>
                                </a:ln>
                              </wps:spPr>
                              <wps:bodyPr rot="0" vert="horz" wrap="square" lIns="91440" tIns="45720" rIns="91440" bIns="45720" anchor="t" anchorCtr="0" upright="1">
                                <a:noAutofit/>
                              </wps:bodyPr>
                            </wps:wsp>
                            <wps:wsp>
                              <wps:cNvPr id="1809545244"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079DB7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">
                      <v:rect id="Rectangle 2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" fillcolor="#2e75b6"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E45AC29" w14:textId="463054A1" w:rsidR="00AC262B" w:rsidRPr="0080271E" w:rsidRDefault="00AC262B" w:rsidP="00A1707B">
            <w:pPr>
              <w:jc w:val="both"/>
              <w:cnfStyle w:val="000000000000" w:firstRow="0" w:lastRow="0" w:firstColumn="0" w:lastColumn="0" w:oddVBand="0" w:evenVBand="0" w:oddHBand="0" w:evenHBand="0" w:firstRowFirstColumn="0" w:firstRowLastColumn="0" w:lastRowFirstColumn="0" w:lastRowLastColumn="0"/>
              <w:rPr>
                <w:rFonts w:cstheme="minorHAnsi"/>
                <w:lang w:val="el-GR"/>
              </w:rPr>
            </w:pPr>
            <w:r w:rsidRPr="006A2CC0">
              <w:rPr>
                <w:i/>
                <w:iCs/>
                <w:color w:val="595959" w:themeColor="text1" w:themeTint="A6"/>
                <w:sz w:val="20"/>
                <w:lang w:val="el-GR"/>
              </w:rPr>
              <w:t>Συγκέντρωση στο αεροδρόμιο και πτήση για την πρωτεύουσα της Ουγγαρίας την Βουδαπέστη. Άφιξη και μεταφορά στο ξενοδοχείο για παραλαβή δωματίων . Για το βράδυ σας προτείνουμε μία καταπληκτική κρουαζιέρα στον Δούναβη , για να μπορέσετε να δείτε τα σπουδαιότερα κτίρια φωτισμένα</w:t>
            </w:r>
            <w:r w:rsidRPr="006A2CC0">
              <w:rPr>
                <w:rFonts w:cstheme="minorHAnsi"/>
                <w:lang w:val="el-GR"/>
              </w:rPr>
              <w:t>.</w:t>
            </w:r>
          </w:p>
        </w:tc>
      </w:tr>
    </w:tbl>
    <w:p w14:paraId="7195F4D0" w14:textId="77777777" w:rsidR="00AC262B" w:rsidRDefault="00AC262B" w:rsidP="00AC262B">
      <w:pPr>
        <w:rPr>
          <w:lang w:val="el-GR"/>
        </w:rPr>
      </w:pPr>
    </w:p>
    <w:p w14:paraId="754DC86B" w14:textId="77777777" w:rsidR="00AC262B" w:rsidRPr="00AC262B" w:rsidRDefault="00AC262B" w:rsidP="00AC262B">
      <w:pPr>
        <w:rPr>
          <w:lang w:val="el-GR"/>
        </w:rPr>
      </w:pPr>
    </w:p>
    <w:p w14:paraId="11B032F2" w14:textId="3FA56E31" w:rsidR="003312ED" w:rsidRPr="006A2CC0" w:rsidRDefault="00AC262B" w:rsidP="006A2CC0">
      <w:pPr>
        <w:spacing w:after="0" w:line="276" w:lineRule="auto"/>
        <w:rPr>
          <w:rFonts w:ascii="Calibri" w:eastAsia="Calibri" w:hAnsi="Calibri" w:cs="Calibri"/>
          <w:b/>
          <w:bCs/>
          <w:color w:val="000000"/>
          <w:sz w:val="24"/>
          <w:szCs w:val="28"/>
          <w:lang w:val="el-GR"/>
        </w:rPr>
      </w:pPr>
      <w:bookmarkStart w:id="1" w:name="_Hlk218861017"/>
      <w:r>
        <w:rPr>
          <w:b/>
          <w:bCs/>
          <w:color w:val="2E74B5" w:themeColor="accent1" w:themeShade="BF"/>
          <w:sz w:val="24"/>
          <w:lang w:val="el-GR"/>
        </w:rPr>
        <w:lastRenderedPageBreak/>
        <w:t>2</w:t>
      </w:r>
      <w:r w:rsidR="00605417" w:rsidRPr="006A2CC0">
        <w:rPr>
          <w:b/>
          <w:bCs/>
          <w:color w:val="2E74B5" w:themeColor="accent1" w:themeShade="BF"/>
          <w:sz w:val="24"/>
          <w:lang w:val="el-GR"/>
        </w:rPr>
        <w:t>η Μέρα:</w:t>
      </w:r>
      <w:r w:rsidR="00605417" w:rsidRPr="00623F4E">
        <w:rPr>
          <w:lang w:val="el-GR"/>
        </w:rPr>
        <w:t xml:space="preserve"> </w:t>
      </w:r>
      <w:r w:rsidR="006A2CC0" w:rsidRPr="0080271E">
        <w:rPr>
          <w:b/>
          <w:bCs/>
          <w:color w:val="2E74B5" w:themeColor="accent1" w:themeShade="BF"/>
          <w:sz w:val="24"/>
          <w:lang w:val="el-GR"/>
        </w:rPr>
        <w:t>ΒΟΥΔΑΠΕΣΤΗ – ΞΕΝΑΓΗΣΗ ΠΟΛΗΣ</w:t>
      </w:r>
    </w:p>
    <w:tbl>
      <w:tblPr>
        <w:tblStyle w:val="TipTable"/>
        <w:tblW w:w="5000" w:type="pct"/>
        <w:tblLook w:val="04A0" w:firstRow="1" w:lastRow="0" w:firstColumn="1" w:lastColumn="0" w:noHBand="0" w:noVBand="1"/>
        <w:tblDescription w:val="Layout table"/>
      </w:tblPr>
      <w:tblGrid>
        <w:gridCol w:w="577"/>
        <w:gridCol w:w="8783"/>
      </w:tblGrid>
      <w:tr w:rsidR="005D4DC9" w:rsidRPr="00E66FD1" w14:paraId="04BF7317" w14:textId="77777777" w:rsidTr="007664E8">
        <w:tc>
          <w:tcPr>
            <w:cnfStyle w:val="001000000000" w:firstRow="0" w:lastRow="0" w:firstColumn="1" w:lastColumn="0" w:oddVBand="0" w:evenVBand="0" w:oddHBand="0" w:evenHBand="0" w:firstRowFirstColumn="0" w:firstRowLastColumn="0" w:lastRowFirstColumn="0" w:lastRowLastColumn="0"/>
            <w:tcW w:w="308" w:type="pct"/>
          </w:tcPr>
          <w:p w14:paraId="2F9F3579" w14:textId="77777777" w:rsidR="005D4DC9" w:rsidRDefault="005D4DC9" w:rsidP="007664E8">
            <w:r>
              <w:rPr>
                <w:noProof/>
                <w:lang w:eastAsia="en-US"/>
              </w:rPr>
              <mc:AlternateContent>
                <mc:Choice Requires="wpg">
                  <w:drawing>
                    <wp:inline distT="0" distB="0" distL="0" distR="0" wp14:anchorId="458AA423" wp14:editId="72C7B624">
                      <wp:extent cx="141605" cy="141605"/>
                      <wp:effectExtent l="0" t="0" r="0" b="0"/>
                      <wp:docPr id="1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 name="Rectangle 20"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21"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E07860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yOrrQgAAJU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">
                      <v:rect id="Rectangle 2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" fillcolor="#2e74b5 [2404]"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9D32858" w14:textId="67371EFB" w:rsidR="006A2CC0" w:rsidRPr="0080271E" w:rsidRDefault="00AC262B" w:rsidP="006A2CC0">
            <w:pPr>
              <w:jc w:val="both"/>
              <w:cnfStyle w:val="000000000000" w:firstRow="0" w:lastRow="0" w:firstColumn="0" w:lastColumn="0" w:oddVBand="0" w:evenVBand="0" w:oddHBand="0" w:evenHBand="0" w:firstRowFirstColumn="0" w:firstRowLastColumn="0" w:lastRowFirstColumn="0" w:lastRowLastColumn="0"/>
              <w:rPr>
                <w:rFonts w:cstheme="minorHAnsi"/>
                <w:lang w:val="el-GR"/>
              </w:rPr>
            </w:pPr>
            <w:r>
              <w:rPr>
                <w:i/>
                <w:iCs/>
                <w:color w:val="595959" w:themeColor="text1" w:themeTint="A6"/>
                <w:sz w:val="20"/>
                <w:lang w:val="el-GR"/>
              </w:rPr>
              <w:t xml:space="preserve">Μετά το </w:t>
            </w:r>
            <w:r w:rsidR="00E16977">
              <w:rPr>
                <w:i/>
                <w:iCs/>
                <w:color w:val="595959" w:themeColor="text1" w:themeTint="A6"/>
                <w:sz w:val="20"/>
                <w:lang w:val="el-GR"/>
              </w:rPr>
              <w:t>πρωινό</w:t>
            </w:r>
            <w:r w:rsidR="006A2CC0" w:rsidRPr="006A2CC0">
              <w:rPr>
                <w:i/>
                <w:iCs/>
                <w:color w:val="595959" w:themeColor="text1" w:themeTint="A6"/>
                <w:sz w:val="20"/>
                <w:lang w:val="el-GR"/>
              </w:rPr>
              <w:t xml:space="preserve"> μεταφορά στο κέντρο της πόλης από όπου θα ξεκινήσουμε την ξενάγηση στην Βουδαπέστη. Θα σταματήσουμε στην πλατεία των Ηρώων που είναι στολισμένη με τα υπέροχα αγάλματα των Ούγγρων βασιλέων. Στην συνέχεια θα περάσουμε από το εκπληκτικό κτίριο της Όπερας και κατόπιν μέσω της οδού </w:t>
            </w:r>
            <w:proofErr w:type="spellStart"/>
            <w:r w:rsidR="006A2CC0" w:rsidRPr="006A2CC0">
              <w:rPr>
                <w:i/>
                <w:iCs/>
                <w:color w:val="595959" w:themeColor="text1" w:themeTint="A6"/>
                <w:sz w:val="20"/>
                <w:lang w:val="el-GR"/>
              </w:rPr>
              <w:t>Αντράσσυ</w:t>
            </w:r>
            <w:proofErr w:type="spellEnd"/>
            <w:r w:rsidR="006A2CC0" w:rsidRPr="006A2CC0">
              <w:rPr>
                <w:i/>
                <w:iCs/>
                <w:color w:val="595959" w:themeColor="text1" w:themeTint="A6"/>
                <w:sz w:val="20"/>
                <w:lang w:val="el-GR"/>
              </w:rPr>
              <w:t>, έναν από τους πιο όμορφους και εμπορικούς δρόμους της πόλης, θα καταλήξουμε στον καθεδρικό ναό του Αγίου Στεφάνου, ο τρούλος του οποίου φαίνεται από όλες τις γωνιές της πόλης. Η ξενάγησή μας ολοκληρώνεται, διασχίζοντας την ομορφότερη από τις 8 γέφυρες της πόλης, αυτή των αλυσίδων, για να βρεθούμε στην παραμυθένια πλευρά της Βούδας και να δούμε τον Πύργο των ψαράδων, όπου θα απολαύσουμε την θέα σε όλη την πόλη</w:t>
            </w:r>
            <w:r>
              <w:rPr>
                <w:i/>
                <w:iCs/>
                <w:color w:val="595959" w:themeColor="text1" w:themeTint="A6"/>
                <w:sz w:val="20"/>
                <w:lang w:val="el-GR"/>
              </w:rPr>
              <w:t>. Ελεύθερος χρόνος.</w:t>
            </w:r>
          </w:p>
        </w:tc>
      </w:tr>
    </w:tbl>
    <w:bookmarkEnd w:id="1"/>
    <w:p w14:paraId="0A620338" w14:textId="6C3A8A50" w:rsidR="000E572D" w:rsidRPr="006A2CC0" w:rsidRDefault="00AC262B" w:rsidP="000E572D">
      <w:pPr>
        <w:pStyle w:val="2"/>
        <w:numPr>
          <w:ilvl w:val="0"/>
          <w:numId w:val="0"/>
        </w:numPr>
        <w:rPr>
          <w:lang w:val="el-GR"/>
        </w:rPr>
      </w:pPr>
      <w:r>
        <w:rPr>
          <w:lang w:val="el-GR"/>
        </w:rPr>
        <w:t>3</w:t>
      </w:r>
      <w:r w:rsidR="000E572D" w:rsidRPr="00605417">
        <w:rPr>
          <w:vertAlign w:val="superscript"/>
          <w:lang w:val="el-GR"/>
        </w:rPr>
        <w:t>η</w:t>
      </w:r>
      <w:r w:rsidR="000E572D" w:rsidRPr="00623F4E">
        <w:rPr>
          <w:vertAlign w:val="superscript"/>
          <w:lang w:val="el-GR"/>
        </w:rPr>
        <w:t xml:space="preserve"> </w:t>
      </w:r>
      <w:r w:rsidR="000E572D">
        <w:rPr>
          <w:lang w:val="el-GR"/>
        </w:rPr>
        <w:t>Μέρα</w:t>
      </w:r>
      <w:r w:rsidR="000E572D" w:rsidRPr="00623F4E">
        <w:rPr>
          <w:lang w:val="el-GR"/>
        </w:rPr>
        <w:t xml:space="preserve">: </w:t>
      </w:r>
      <w:r w:rsidR="006A2CC0" w:rsidRPr="0080271E">
        <w:rPr>
          <w:lang w:val="el-GR"/>
        </w:rPr>
        <w:t>ΒΟΥΔΑΠΕΣΤΗ – ΠΑΡΑΔΟΥΝΑΒΙΑ ΧΩΡΙΑ</w:t>
      </w:r>
    </w:p>
    <w:tbl>
      <w:tblPr>
        <w:tblStyle w:val="TipTable"/>
        <w:tblW w:w="5000" w:type="pct"/>
        <w:tblLook w:val="04A0" w:firstRow="1" w:lastRow="0" w:firstColumn="1" w:lastColumn="0" w:noHBand="0" w:noVBand="1"/>
        <w:tblDescription w:val="Layout table"/>
      </w:tblPr>
      <w:tblGrid>
        <w:gridCol w:w="577"/>
        <w:gridCol w:w="8783"/>
      </w:tblGrid>
      <w:tr w:rsidR="000E572D" w:rsidRPr="00A47315" w14:paraId="01818BCD" w14:textId="77777777" w:rsidTr="0023643A">
        <w:tc>
          <w:tcPr>
            <w:cnfStyle w:val="001000000000" w:firstRow="0" w:lastRow="0" w:firstColumn="1" w:lastColumn="0" w:oddVBand="0" w:evenVBand="0" w:oddHBand="0" w:evenHBand="0" w:firstRowFirstColumn="0" w:firstRowLastColumn="0" w:lastRowFirstColumn="0" w:lastRowLastColumn="0"/>
            <w:tcW w:w="308" w:type="pct"/>
          </w:tcPr>
          <w:p w14:paraId="6D2244C5" w14:textId="77777777" w:rsidR="000E572D" w:rsidRDefault="000E572D" w:rsidP="0023643A">
            <w:r>
              <w:rPr>
                <w:noProof/>
                <w:lang w:eastAsia="en-US"/>
              </w:rPr>
              <mc:AlternateContent>
                <mc:Choice Requires="wpg">
                  <w:drawing>
                    <wp:inline distT="0" distB="0" distL="0" distR="0" wp14:anchorId="61DCE0FB" wp14:editId="71AFEF26">
                      <wp:extent cx="141605" cy="141605"/>
                      <wp:effectExtent l="0" t="0" r="0" b="0"/>
                      <wp:docPr id="159489375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058003595" name="Rectangle 1058003595"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466634798"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BA6A05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rUqoQgAAHk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">
                      <v:rect id="Rectangle 105800359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" fillcolor="#2e74b5 [2404]"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6B53A11" w14:textId="2B518738" w:rsidR="00CB7143" w:rsidRPr="0080271E" w:rsidRDefault="006A2CC0" w:rsidP="00CB7143">
            <w:pPr>
              <w:jc w:val="both"/>
              <w:cnfStyle w:val="000000000000" w:firstRow="0" w:lastRow="0" w:firstColumn="0" w:lastColumn="0" w:oddVBand="0" w:evenVBand="0" w:oddHBand="0" w:evenHBand="0" w:firstRowFirstColumn="0" w:firstRowLastColumn="0" w:lastRowFirstColumn="0" w:lastRowLastColumn="0"/>
              <w:rPr>
                <w:i/>
                <w:iCs/>
                <w:color w:val="595959" w:themeColor="text1" w:themeTint="A6"/>
                <w:sz w:val="20"/>
                <w:lang w:val="el-GR"/>
              </w:rPr>
            </w:pPr>
            <w:r w:rsidRPr="006A2CC0">
              <w:rPr>
                <w:i/>
                <w:iCs/>
                <w:color w:val="595959" w:themeColor="text1" w:themeTint="A6"/>
                <w:sz w:val="20"/>
                <w:lang w:val="el-GR"/>
              </w:rPr>
              <w:t>Μετά το πρωινό μας θα ξεκινήσουμε για την εκδρομή μας στα  παραδουνάβια χ</w:t>
            </w:r>
            <w:r w:rsidR="007E2DCE" w:rsidRPr="004F2C18">
              <w:rPr>
                <w:i/>
                <w:iCs/>
                <w:color w:val="595959" w:themeColor="text1" w:themeTint="A6"/>
                <w:sz w:val="20"/>
                <w:lang w:val="el-GR"/>
              </w:rPr>
              <w:t>ω</w:t>
            </w:r>
            <w:r w:rsidRPr="006A2CC0">
              <w:rPr>
                <w:i/>
                <w:iCs/>
                <w:color w:val="595959" w:themeColor="text1" w:themeTint="A6"/>
                <w:sz w:val="20"/>
                <w:lang w:val="el-GR"/>
              </w:rPr>
              <w:t>ρι</w:t>
            </w:r>
            <w:r w:rsidR="007E2DCE" w:rsidRPr="004F2C18">
              <w:rPr>
                <w:i/>
                <w:iCs/>
                <w:color w:val="595959" w:themeColor="text1" w:themeTint="A6"/>
                <w:sz w:val="20"/>
                <w:lang w:val="el-GR"/>
              </w:rPr>
              <w:t>ά</w:t>
            </w:r>
            <w:r w:rsidRPr="006A2CC0">
              <w:rPr>
                <w:i/>
                <w:iCs/>
                <w:color w:val="595959" w:themeColor="text1" w:themeTint="A6"/>
                <w:sz w:val="20"/>
                <w:lang w:val="el-GR"/>
              </w:rPr>
              <w:t xml:space="preserve">. Μόλις 15 χιλιόμετρα από την Βουδαπέστη θα συναντήσουμε το γραφικό χωριό των καλλιτεχνών, τον Άγιο Ανδρέα, όπου μπορείτε να ψωνίσετε κρύσταλλα, πορσελάνες και πολλά αναμνηστικά δώρα. Στη συνέχεια θα ανηφορίσουμε στο </w:t>
            </w:r>
            <w:proofErr w:type="spellStart"/>
            <w:r w:rsidRPr="006A2CC0">
              <w:rPr>
                <w:i/>
                <w:iCs/>
                <w:color w:val="595959" w:themeColor="text1" w:themeTint="A6"/>
                <w:sz w:val="20"/>
                <w:lang w:val="el-GR"/>
              </w:rPr>
              <w:t>Βίσενγκρατ</w:t>
            </w:r>
            <w:proofErr w:type="spellEnd"/>
            <w:r w:rsidRPr="006A2CC0">
              <w:rPr>
                <w:i/>
                <w:iCs/>
                <w:color w:val="595959" w:themeColor="text1" w:themeTint="A6"/>
                <w:sz w:val="20"/>
                <w:lang w:val="el-GR"/>
              </w:rPr>
              <w:t xml:space="preserve"> με το μεσαιωνικό κάστρο και την υπέροχη θέα. Επιστροφή στη Βουδαπέστη. Βράδυ ελεύθερο. Σας προτείνουμε δείπνο σε παραδοσιακή ταβέρνα της Βουδαπέστης με τσιγγάνικα βιολιά , παραδοσιακό μενού και τοπικούς χορούς.</w:t>
            </w:r>
          </w:p>
        </w:tc>
      </w:tr>
    </w:tbl>
    <w:p w14:paraId="01365191" w14:textId="53A8C25C" w:rsidR="000E572D" w:rsidRPr="00623F4E" w:rsidRDefault="00AC262B" w:rsidP="000E572D">
      <w:pPr>
        <w:pStyle w:val="2"/>
        <w:numPr>
          <w:ilvl w:val="0"/>
          <w:numId w:val="0"/>
        </w:numPr>
        <w:rPr>
          <w:lang w:val="el-GR"/>
        </w:rPr>
      </w:pPr>
      <w:r>
        <w:rPr>
          <w:lang w:val="el-GR"/>
        </w:rPr>
        <w:t>4</w:t>
      </w:r>
      <w:r w:rsidR="000E572D" w:rsidRPr="00605417">
        <w:rPr>
          <w:vertAlign w:val="superscript"/>
          <w:lang w:val="el-GR"/>
        </w:rPr>
        <w:t>η</w:t>
      </w:r>
      <w:r w:rsidR="000E572D" w:rsidRPr="00623F4E">
        <w:rPr>
          <w:vertAlign w:val="superscript"/>
          <w:lang w:val="el-GR"/>
        </w:rPr>
        <w:t xml:space="preserve"> </w:t>
      </w:r>
      <w:r w:rsidR="000E572D">
        <w:rPr>
          <w:lang w:val="el-GR"/>
        </w:rPr>
        <w:t>Μέρα</w:t>
      </w:r>
      <w:r w:rsidR="000E572D" w:rsidRPr="00623F4E">
        <w:rPr>
          <w:lang w:val="el-GR"/>
        </w:rPr>
        <w:t xml:space="preserve">: </w:t>
      </w:r>
      <w:r w:rsidR="006A2CC0" w:rsidRPr="0080271E">
        <w:rPr>
          <w:lang w:val="el-GR"/>
        </w:rPr>
        <w:t>ΒΟΥΔΑΠΕΣΤΗ– ΜΠΡΑΤΙΣΛΑΒΑ - ΒΙΕΝΝΗ</w:t>
      </w:r>
    </w:p>
    <w:tbl>
      <w:tblPr>
        <w:tblStyle w:val="TipTable"/>
        <w:tblW w:w="5000" w:type="pct"/>
        <w:tblLook w:val="04A0" w:firstRow="1" w:lastRow="0" w:firstColumn="1" w:lastColumn="0" w:noHBand="0" w:noVBand="1"/>
        <w:tblDescription w:val="Layout table"/>
      </w:tblPr>
      <w:tblGrid>
        <w:gridCol w:w="577"/>
        <w:gridCol w:w="8783"/>
      </w:tblGrid>
      <w:tr w:rsidR="000E572D" w:rsidRPr="00A47315" w14:paraId="7668C794" w14:textId="77777777" w:rsidTr="0023643A">
        <w:tc>
          <w:tcPr>
            <w:cnfStyle w:val="001000000000" w:firstRow="0" w:lastRow="0" w:firstColumn="1" w:lastColumn="0" w:oddVBand="0" w:evenVBand="0" w:oddHBand="0" w:evenHBand="0" w:firstRowFirstColumn="0" w:firstRowLastColumn="0" w:lastRowFirstColumn="0" w:lastRowLastColumn="0"/>
            <w:tcW w:w="308" w:type="pct"/>
          </w:tcPr>
          <w:p w14:paraId="1BE3E5B8" w14:textId="77777777" w:rsidR="000E572D" w:rsidRDefault="000E572D" w:rsidP="0023643A">
            <w:r>
              <w:rPr>
                <w:noProof/>
                <w:lang w:eastAsia="en-US"/>
              </w:rPr>
              <mc:AlternateContent>
                <mc:Choice Requires="wpg">
                  <w:drawing>
                    <wp:inline distT="0" distB="0" distL="0" distR="0" wp14:anchorId="2CBD641A" wp14:editId="78B607E4">
                      <wp:extent cx="141605" cy="141605"/>
                      <wp:effectExtent l="0" t="0" r="0" b="0"/>
                      <wp:docPr id="190090900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56164982" name="Rectangle 2056164982"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227813902"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367D3F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epNoQgAAHg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">
                      <v:rect id="Rectangle 205616498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" fillcolor="#2e74b5 [2404]"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0F0869C" w14:textId="3044D235" w:rsidR="000E572D" w:rsidRPr="0080271E" w:rsidRDefault="006A2CC0" w:rsidP="006A2CC0">
            <w:pPr>
              <w:spacing w:line="276" w:lineRule="auto"/>
              <w:jc w:val="both"/>
              <w:cnfStyle w:val="000000000000" w:firstRow="0" w:lastRow="0" w:firstColumn="0" w:lastColumn="0" w:oddVBand="0" w:evenVBand="0" w:oddHBand="0" w:evenHBand="0" w:firstRowFirstColumn="0" w:firstRowLastColumn="0" w:lastRowFirstColumn="0" w:lastRowLastColumn="0"/>
              <w:rPr>
                <w:i/>
                <w:iCs/>
                <w:color w:val="595959" w:themeColor="text1" w:themeTint="A6"/>
                <w:sz w:val="20"/>
                <w:lang w:val="el-GR"/>
              </w:rPr>
            </w:pPr>
            <w:r w:rsidRPr="006A2CC0">
              <w:rPr>
                <w:i/>
                <w:iCs/>
                <w:color w:val="595959" w:themeColor="text1" w:themeTint="A6"/>
                <w:sz w:val="20"/>
                <w:lang w:val="el-GR"/>
              </w:rPr>
              <w:t xml:space="preserve">Πρωινό και αναχώρηση για την πρωτεύουσα της Σλοβακίας, την </w:t>
            </w:r>
            <w:proofErr w:type="spellStart"/>
            <w:r w:rsidRPr="006A2CC0">
              <w:rPr>
                <w:i/>
                <w:iCs/>
                <w:color w:val="595959" w:themeColor="text1" w:themeTint="A6"/>
                <w:sz w:val="20"/>
                <w:lang w:val="el-GR"/>
              </w:rPr>
              <w:t>Μπρατισλάβα</w:t>
            </w:r>
            <w:proofErr w:type="spellEnd"/>
            <w:r w:rsidRPr="006A2CC0">
              <w:rPr>
                <w:i/>
                <w:iCs/>
                <w:color w:val="595959" w:themeColor="text1" w:themeTint="A6"/>
                <w:sz w:val="20"/>
                <w:lang w:val="el-GR"/>
              </w:rPr>
              <w:t>. Θα δούμε το Κάστρο της πόλης , από τον 10ο αιώνα Μ.Χ. που δεσπόζει και είναι σήμα κατατεθέν. Στην συνέχεια θα μεταφερθούμε στην Παλιά πόλη, όπου και θα περιηγηθούμε με τον καθεδρικό ναό του Αγίου Μαρτίνου, την εθνική πινακοθήκη, το Αρχιεπισκοπικό μέγαρο, το θέατρο και το εθνικό μουσείο.  Χρόνος  ελεύθερος. Μεταφορά στο ξενοδοχείο μας στην Βιέννη. Παραλαβή δωματίων</w:t>
            </w:r>
            <w:r w:rsidR="00AC262B">
              <w:rPr>
                <w:i/>
                <w:iCs/>
                <w:color w:val="595959" w:themeColor="text1" w:themeTint="A6"/>
                <w:sz w:val="20"/>
                <w:lang w:val="el-GR"/>
              </w:rPr>
              <w:t xml:space="preserve"> και βόλτα στο κέντρο της πόλης για μία πρώτη γνωριμία με τα αξιοθέατα αυτής της υπέροχης πόλης.</w:t>
            </w:r>
          </w:p>
        </w:tc>
      </w:tr>
    </w:tbl>
    <w:p w14:paraId="4A5C719B" w14:textId="49889643" w:rsidR="000E572D" w:rsidRPr="00623F4E" w:rsidRDefault="00AC262B" w:rsidP="000E572D">
      <w:pPr>
        <w:pStyle w:val="2"/>
        <w:numPr>
          <w:ilvl w:val="0"/>
          <w:numId w:val="0"/>
        </w:numPr>
        <w:rPr>
          <w:lang w:val="el-GR"/>
        </w:rPr>
      </w:pPr>
      <w:r>
        <w:rPr>
          <w:lang w:val="el-GR"/>
        </w:rPr>
        <w:t>5</w:t>
      </w:r>
      <w:r w:rsidR="000E572D" w:rsidRPr="00605417">
        <w:rPr>
          <w:vertAlign w:val="superscript"/>
          <w:lang w:val="el-GR"/>
        </w:rPr>
        <w:t>η</w:t>
      </w:r>
      <w:r w:rsidR="000E572D" w:rsidRPr="00623F4E">
        <w:rPr>
          <w:vertAlign w:val="superscript"/>
          <w:lang w:val="el-GR"/>
        </w:rPr>
        <w:t xml:space="preserve"> </w:t>
      </w:r>
      <w:r w:rsidR="000E572D">
        <w:rPr>
          <w:lang w:val="el-GR"/>
        </w:rPr>
        <w:t>Μέρα</w:t>
      </w:r>
      <w:r w:rsidR="000E572D" w:rsidRPr="00623F4E">
        <w:rPr>
          <w:lang w:val="el-GR"/>
        </w:rPr>
        <w:t xml:space="preserve">: </w:t>
      </w:r>
      <w:r w:rsidR="006A2CC0" w:rsidRPr="0080271E">
        <w:rPr>
          <w:lang w:val="el-GR"/>
        </w:rPr>
        <w:t>ΒΙΕΝΝΗ – ΞΕΝΑΓΗΣΗ ΠΟΛΗΣ</w:t>
      </w:r>
    </w:p>
    <w:tbl>
      <w:tblPr>
        <w:tblStyle w:val="TipTable"/>
        <w:tblW w:w="5000" w:type="pct"/>
        <w:tblLook w:val="04A0" w:firstRow="1" w:lastRow="0" w:firstColumn="1" w:lastColumn="0" w:noHBand="0" w:noVBand="1"/>
        <w:tblDescription w:val="Layout table"/>
      </w:tblPr>
      <w:tblGrid>
        <w:gridCol w:w="577"/>
        <w:gridCol w:w="8783"/>
      </w:tblGrid>
      <w:tr w:rsidR="000E572D" w:rsidRPr="00A47315" w14:paraId="596C9F5E" w14:textId="77777777" w:rsidTr="0023643A">
        <w:tc>
          <w:tcPr>
            <w:cnfStyle w:val="001000000000" w:firstRow="0" w:lastRow="0" w:firstColumn="1" w:lastColumn="0" w:oddVBand="0" w:evenVBand="0" w:oddHBand="0" w:evenHBand="0" w:firstRowFirstColumn="0" w:firstRowLastColumn="0" w:lastRowFirstColumn="0" w:lastRowLastColumn="0"/>
            <w:tcW w:w="308" w:type="pct"/>
          </w:tcPr>
          <w:p w14:paraId="577F257E" w14:textId="77777777" w:rsidR="000E572D" w:rsidRDefault="000E572D" w:rsidP="0023643A">
            <w:r>
              <w:rPr>
                <w:noProof/>
                <w:lang w:eastAsia="en-US"/>
              </w:rPr>
              <mc:AlternateContent>
                <mc:Choice Requires="wpg">
                  <w:drawing>
                    <wp:inline distT="0" distB="0" distL="0" distR="0" wp14:anchorId="372ABD1B" wp14:editId="7DA5741F">
                      <wp:extent cx="141605" cy="141605"/>
                      <wp:effectExtent l="0" t="0" r="0" b="0"/>
                      <wp:docPr id="136101742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104541149" name="Rectangle 1104541149"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277263377"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5294C9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">
                      <v:rect id="Rectangle 110454114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" fillcolor="#2e74b5 [2404]"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3CE38FA" w14:textId="37D5BA82" w:rsidR="006A2CC0" w:rsidRPr="0080271E" w:rsidRDefault="006A2CC0" w:rsidP="006A2CC0">
            <w:pPr>
              <w:spacing w:line="276" w:lineRule="auto"/>
              <w:jc w:val="both"/>
              <w:cnfStyle w:val="000000000000" w:firstRow="0" w:lastRow="0" w:firstColumn="0" w:lastColumn="0" w:oddVBand="0" w:evenVBand="0" w:oddHBand="0" w:evenHBand="0" w:firstRowFirstColumn="0" w:firstRowLastColumn="0" w:lastRowFirstColumn="0" w:lastRowLastColumn="0"/>
              <w:rPr>
                <w:i/>
                <w:iCs/>
                <w:color w:val="595959" w:themeColor="text1" w:themeTint="A6"/>
                <w:sz w:val="20"/>
                <w:lang w:val="el-GR"/>
              </w:rPr>
            </w:pPr>
            <w:r w:rsidRPr="006A2CC0">
              <w:rPr>
                <w:i/>
                <w:iCs/>
                <w:color w:val="595959" w:themeColor="text1" w:themeTint="A6"/>
                <w:sz w:val="20"/>
                <w:lang w:val="el-GR"/>
              </w:rPr>
              <w:t xml:space="preserve">Μετά το </w:t>
            </w:r>
            <w:r w:rsidR="00E16977" w:rsidRPr="006A2CC0">
              <w:rPr>
                <w:i/>
                <w:iCs/>
                <w:color w:val="595959" w:themeColor="text1" w:themeTint="A6"/>
                <w:sz w:val="20"/>
                <w:lang w:val="el-GR"/>
              </w:rPr>
              <w:t>πρ</w:t>
            </w:r>
            <w:r w:rsidR="00E16977">
              <w:rPr>
                <w:i/>
                <w:iCs/>
                <w:color w:val="595959" w:themeColor="text1" w:themeTint="A6"/>
                <w:sz w:val="20"/>
                <w:lang w:val="el-GR"/>
              </w:rPr>
              <w:t>ωινό</w:t>
            </w:r>
            <w:r w:rsidRPr="006A2CC0">
              <w:rPr>
                <w:i/>
                <w:iCs/>
                <w:color w:val="595959" w:themeColor="text1" w:themeTint="A6"/>
                <w:sz w:val="20"/>
                <w:lang w:val="el-GR"/>
              </w:rPr>
              <w:t xml:space="preserve"> θα αναχωρήσουμε για την  </w:t>
            </w:r>
            <w:r w:rsidR="00AA67FE">
              <w:rPr>
                <w:i/>
                <w:iCs/>
                <w:color w:val="595959" w:themeColor="text1" w:themeTint="A6"/>
                <w:sz w:val="20"/>
                <w:lang w:val="el-GR"/>
              </w:rPr>
              <w:t>περιήγηση εξωτερικά</w:t>
            </w:r>
            <w:r w:rsidRPr="006A2CC0">
              <w:rPr>
                <w:i/>
                <w:iCs/>
                <w:color w:val="595959" w:themeColor="text1" w:themeTint="A6"/>
                <w:sz w:val="20"/>
                <w:lang w:val="el-GR"/>
              </w:rPr>
              <w:t xml:space="preserve"> στο Ανάκτορο </w:t>
            </w:r>
            <w:proofErr w:type="spellStart"/>
            <w:r w:rsidRPr="006A2CC0">
              <w:rPr>
                <w:i/>
                <w:iCs/>
                <w:color w:val="595959" w:themeColor="text1" w:themeTint="A6"/>
                <w:sz w:val="20"/>
                <w:lang w:val="el-GR"/>
              </w:rPr>
              <w:t>Σένμπρουν</w:t>
            </w:r>
            <w:proofErr w:type="spellEnd"/>
            <w:r w:rsidRPr="006A2CC0">
              <w:rPr>
                <w:i/>
                <w:iCs/>
                <w:color w:val="595959" w:themeColor="text1" w:themeTint="A6"/>
                <w:sz w:val="20"/>
                <w:lang w:val="el-GR"/>
              </w:rPr>
              <w:t xml:space="preserve">. Θα επισκεφθούμε τα θερινά ανάκτορα της Μαρίας Θηρεσίας, που θεωρούνται ισάξια των Βερσαλλιών. Στη συνέχεια θα περιηγηθούμε στην περίφημη λεωφόρο του </w:t>
            </w:r>
            <w:proofErr w:type="spellStart"/>
            <w:r w:rsidRPr="006A2CC0">
              <w:rPr>
                <w:i/>
                <w:iCs/>
                <w:color w:val="595959" w:themeColor="text1" w:themeTint="A6"/>
                <w:sz w:val="20"/>
                <w:lang w:val="el-GR"/>
              </w:rPr>
              <w:t>Pινγκ</w:t>
            </w:r>
            <w:proofErr w:type="spellEnd"/>
            <w:r w:rsidRPr="006A2CC0">
              <w:rPr>
                <w:i/>
                <w:iCs/>
                <w:color w:val="595959" w:themeColor="text1" w:themeTint="A6"/>
                <w:sz w:val="20"/>
                <w:lang w:val="el-GR"/>
              </w:rPr>
              <w:t xml:space="preserve">, όπου θα θαυμάσουμε τα πιο σημαντικά αξιοθέατα της Βιέννης, όπως το Δημοτικό Πάρκο, την Όπερα, το τετράγωνο των Μουσείων, την πύλη του Φραγκίσκου Ιωσήφ, το Κοινοβούλιο, το Δημαρχείο, το παλιό Αυτοκρατορικό Θέατρο, το Πανεπιστήμιο και την Εκκλησία του </w:t>
            </w:r>
            <w:proofErr w:type="spellStart"/>
            <w:r w:rsidRPr="006A2CC0">
              <w:rPr>
                <w:i/>
                <w:iCs/>
                <w:color w:val="595959" w:themeColor="text1" w:themeTint="A6"/>
                <w:sz w:val="20"/>
                <w:lang w:val="el-GR"/>
              </w:rPr>
              <w:t>Tάμματος</w:t>
            </w:r>
            <w:proofErr w:type="spellEnd"/>
            <w:r w:rsidRPr="006A2CC0">
              <w:rPr>
                <w:i/>
                <w:iCs/>
                <w:color w:val="595959" w:themeColor="text1" w:themeTint="A6"/>
                <w:sz w:val="20"/>
                <w:lang w:val="el-GR"/>
              </w:rPr>
              <w:t xml:space="preserve">, τη </w:t>
            </w:r>
            <w:proofErr w:type="spellStart"/>
            <w:r w:rsidRPr="006A2CC0">
              <w:rPr>
                <w:i/>
                <w:iCs/>
                <w:color w:val="595959" w:themeColor="text1" w:themeTint="A6"/>
                <w:sz w:val="20"/>
                <w:lang w:val="el-GR"/>
              </w:rPr>
              <w:t>Φωτίφ</w:t>
            </w:r>
            <w:proofErr w:type="spellEnd"/>
            <w:r w:rsidRPr="006A2CC0">
              <w:rPr>
                <w:i/>
                <w:iCs/>
                <w:color w:val="595959" w:themeColor="text1" w:themeTint="A6"/>
                <w:sz w:val="20"/>
                <w:lang w:val="el-GR"/>
              </w:rPr>
              <w:t xml:space="preserve"> </w:t>
            </w:r>
            <w:proofErr w:type="spellStart"/>
            <w:r w:rsidRPr="006A2CC0">
              <w:rPr>
                <w:i/>
                <w:iCs/>
                <w:color w:val="595959" w:themeColor="text1" w:themeTint="A6"/>
                <w:sz w:val="20"/>
                <w:lang w:val="el-GR"/>
              </w:rPr>
              <w:t>Kίρχε</w:t>
            </w:r>
            <w:proofErr w:type="spellEnd"/>
            <w:r w:rsidRPr="006A2CC0">
              <w:rPr>
                <w:i/>
                <w:iCs/>
                <w:color w:val="595959" w:themeColor="text1" w:themeTint="A6"/>
                <w:sz w:val="20"/>
                <w:lang w:val="el-GR"/>
              </w:rPr>
              <w:t xml:space="preserve">. Στη συνέχεια θα καταλήξουμε στον καθεδρικό ναό του </w:t>
            </w:r>
            <w:proofErr w:type="spellStart"/>
            <w:r w:rsidRPr="006A2CC0">
              <w:rPr>
                <w:i/>
                <w:iCs/>
                <w:color w:val="595959" w:themeColor="text1" w:themeTint="A6"/>
                <w:sz w:val="20"/>
                <w:lang w:val="el-GR"/>
              </w:rPr>
              <w:t>Aγ</w:t>
            </w:r>
            <w:proofErr w:type="spellEnd"/>
            <w:r w:rsidRPr="006A2CC0">
              <w:rPr>
                <w:i/>
                <w:iCs/>
                <w:color w:val="595959" w:themeColor="text1" w:themeTint="A6"/>
                <w:sz w:val="20"/>
                <w:lang w:val="el-GR"/>
              </w:rPr>
              <w:t xml:space="preserve">. Στεφάνου και θα περιδιαβούμε στην ιστορική συνοικία της ελληνικής παροικίας. Ελεύθερος χρόνος για να περπατήσετε στην </w:t>
            </w:r>
            <w:proofErr w:type="spellStart"/>
            <w:r w:rsidRPr="006A2CC0">
              <w:rPr>
                <w:i/>
                <w:iCs/>
                <w:color w:val="595959" w:themeColor="text1" w:themeTint="A6"/>
                <w:sz w:val="20"/>
                <w:lang w:val="el-GR"/>
              </w:rPr>
              <w:t>Κερντερστράσσε</w:t>
            </w:r>
            <w:proofErr w:type="spellEnd"/>
            <w:r w:rsidRPr="006A2CC0">
              <w:rPr>
                <w:i/>
                <w:iCs/>
                <w:color w:val="595959" w:themeColor="text1" w:themeTint="A6"/>
                <w:sz w:val="20"/>
                <w:lang w:val="el-GR"/>
              </w:rPr>
              <w:t xml:space="preserve">, να απολαύσετε ένα Βιεννέζικο καφέ στο </w:t>
            </w:r>
            <w:proofErr w:type="spellStart"/>
            <w:r w:rsidRPr="006A2CC0">
              <w:rPr>
                <w:i/>
                <w:iCs/>
                <w:color w:val="595959" w:themeColor="text1" w:themeTint="A6"/>
                <w:sz w:val="20"/>
                <w:lang w:val="el-GR"/>
              </w:rPr>
              <w:t>Café</w:t>
            </w:r>
            <w:proofErr w:type="spellEnd"/>
            <w:r w:rsidRPr="006A2CC0">
              <w:rPr>
                <w:i/>
                <w:iCs/>
                <w:color w:val="595959" w:themeColor="text1" w:themeTint="A6"/>
                <w:sz w:val="20"/>
                <w:lang w:val="el-GR"/>
              </w:rPr>
              <w:t xml:space="preserve"> </w:t>
            </w:r>
            <w:proofErr w:type="spellStart"/>
            <w:r w:rsidRPr="006A2CC0">
              <w:rPr>
                <w:i/>
                <w:iCs/>
                <w:color w:val="595959" w:themeColor="text1" w:themeTint="A6"/>
                <w:sz w:val="20"/>
                <w:lang w:val="el-GR"/>
              </w:rPr>
              <w:t>Motzart</w:t>
            </w:r>
            <w:proofErr w:type="spellEnd"/>
            <w:r w:rsidRPr="006A2CC0">
              <w:rPr>
                <w:i/>
                <w:iCs/>
                <w:color w:val="595959" w:themeColor="text1" w:themeTint="A6"/>
                <w:sz w:val="20"/>
                <w:lang w:val="el-GR"/>
              </w:rPr>
              <w:t xml:space="preserve"> ή μια ζεστή σοκολάτα στο γνωστό </w:t>
            </w:r>
            <w:proofErr w:type="spellStart"/>
            <w:r w:rsidRPr="006A2CC0">
              <w:rPr>
                <w:i/>
                <w:iCs/>
                <w:color w:val="595959" w:themeColor="text1" w:themeTint="A6"/>
                <w:sz w:val="20"/>
                <w:lang w:val="el-GR"/>
              </w:rPr>
              <w:t>Sacher</w:t>
            </w:r>
            <w:proofErr w:type="spellEnd"/>
            <w:r w:rsidRPr="006A2CC0">
              <w:rPr>
                <w:i/>
                <w:iCs/>
                <w:color w:val="595959" w:themeColor="text1" w:themeTint="A6"/>
                <w:sz w:val="20"/>
                <w:lang w:val="el-GR"/>
              </w:rPr>
              <w:t xml:space="preserve">, ένα από τα πιο παλιά και διάσημα ζαχαροπλαστεία της πόλης. </w:t>
            </w:r>
          </w:p>
        </w:tc>
      </w:tr>
    </w:tbl>
    <w:p w14:paraId="00E883CB" w14:textId="74DC9A3F" w:rsidR="000E572D" w:rsidRPr="00623F4E" w:rsidRDefault="00AC262B" w:rsidP="000E572D">
      <w:pPr>
        <w:pStyle w:val="2"/>
        <w:numPr>
          <w:ilvl w:val="0"/>
          <w:numId w:val="0"/>
        </w:numPr>
        <w:rPr>
          <w:lang w:val="el-GR"/>
        </w:rPr>
      </w:pPr>
      <w:r>
        <w:rPr>
          <w:lang w:val="el-GR"/>
        </w:rPr>
        <w:t>6</w:t>
      </w:r>
      <w:r w:rsidR="000E572D" w:rsidRPr="00605417">
        <w:rPr>
          <w:vertAlign w:val="superscript"/>
          <w:lang w:val="el-GR"/>
        </w:rPr>
        <w:t>η</w:t>
      </w:r>
      <w:r w:rsidR="000E572D" w:rsidRPr="00623F4E">
        <w:rPr>
          <w:vertAlign w:val="superscript"/>
          <w:lang w:val="el-GR"/>
        </w:rPr>
        <w:t xml:space="preserve"> </w:t>
      </w:r>
      <w:r w:rsidR="000E572D">
        <w:rPr>
          <w:lang w:val="el-GR"/>
        </w:rPr>
        <w:t>Μέρα</w:t>
      </w:r>
      <w:r w:rsidR="000E572D" w:rsidRPr="00623F4E">
        <w:rPr>
          <w:lang w:val="el-GR"/>
        </w:rPr>
        <w:t xml:space="preserve">: </w:t>
      </w:r>
      <w:r w:rsidR="006A2CC0" w:rsidRPr="0080271E">
        <w:rPr>
          <w:lang w:val="el-GR"/>
        </w:rPr>
        <w:t>ΒΙΕΝΝΗ- ΤΣΕΣΚΥ ΚΡΟΥΜΛΟΒ - ΠΡΑΓΑ</w:t>
      </w:r>
    </w:p>
    <w:tbl>
      <w:tblPr>
        <w:tblStyle w:val="TipTable"/>
        <w:tblW w:w="5000" w:type="pct"/>
        <w:tblLook w:val="04A0" w:firstRow="1" w:lastRow="0" w:firstColumn="1" w:lastColumn="0" w:noHBand="0" w:noVBand="1"/>
        <w:tblDescription w:val="Layout table"/>
      </w:tblPr>
      <w:tblGrid>
        <w:gridCol w:w="577"/>
        <w:gridCol w:w="8783"/>
      </w:tblGrid>
      <w:tr w:rsidR="000E572D" w:rsidRPr="00A47315" w14:paraId="2349AFF1" w14:textId="77777777" w:rsidTr="0023643A">
        <w:tc>
          <w:tcPr>
            <w:cnfStyle w:val="001000000000" w:firstRow="0" w:lastRow="0" w:firstColumn="1" w:lastColumn="0" w:oddVBand="0" w:evenVBand="0" w:oddHBand="0" w:evenHBand="0" w:firstRowFirstColumn="0" w:firstRowLastColumn="0" w:lastRowFirstColumn="0" w:lastRowLastColumn="0"/>
            <w:tcW w:w="308" w:type="pct"/>
          </w:tcPr>
          <w:p w14:paraId="7314A330" w14:textId="77777777" w:rsidR="000E572D" w:rsidRDefault="000E572D" w:rsidP="0023643A">
            <w:r>
              <w:rPr>
                <w:noProof/>
                <w:lang w:eastAsia="en-US"/>
              </w:rPr>
              <mc:AlternateContent>
                <mc:Choice Requires="wpg">
                  <w:drawing>
                    <wp:inline distT="0" distB="0" distL="0" distR="0" wp14:anchorId="5CEF6B5E" wp14:editId="67F6E58A">
                      <wp:extent cx="141605" cy="141605"/>
                      <wp:effectExtent l="0" t="0" r="0" b="0"/>
                      <wp:docPr id="108331593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294002418" name="Rectangle 1294002418"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330252823"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F49F4F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">
                      <v:rect id="Rectangle 129400241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" fillcolor="#2e74b5 [2404]"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9C55B3A" w14:textId="634F75CE" w:rsidR="006A2CC0" w:rsidRPr="0080271E" w:rsidRDefault="00E16977" w:rsidP="006A2CC0">
            <w:pPr>
              <w:jc w:val="both"/>
              <w:cnfStyle w:val="000000000000" w:firstRow="0" w:lastRow="0" w:firstColumn="0" w:lastColumn="0" w:oddVBand="0" w:evenVBand="0" w:oddHBand="0" w:evenHBand="0" w:firstRowFirstColumn="0" w:firstRowLastColumn="0" w:lastRowFirstColumn="0" w:lastRowLastColumn="0"/>
              <w:rPr>
                <w:i/>
                <w:iCs/>
                <w:color w:val="595959" w:themeColor="text1" w:themeTint="A6"/>
                <w:sz w:val="20"/>
                <w:lang w:val="el-GR"/>
              </w:rPr>
            </w:pPr>
            <w:r w:rsidRPr="006A2CC0">
              <w:rPr>
                <w:i/>
                <w:iCs/>
                <w:color w:val="595959" w:themeColor="text1" w:themeTint="A6"/>
                <w:sz w:val="20"/>
                <w:lang w:val="el-GR"/>
              </w:rPr>
              <w:t>Πρ</w:t>
            </w:r>
            <w:r>
              <w:rPr>
                <w:i/>
                <w:iCs/>
                <w:color w:val="595959" w:themeColor="text1" w:themeTint="A6"/>
                <w:sz w:val="20"/>
                <w:lang w:val="el-GR"/>
              </w:rPr>
              <w:t>ωινό</w:t>
            </w:r>
            <w:r w:rsidR="006A2CC0" w:rsidRPr="006A2CC0">
              <w:rPr>
                <w:i/>
                <w:iCs/>
                <w:color w:val="595959" w:themeColor="text1" w:themeTint="A6"/>
                <w:sz w:val="20"/>
                <w:lang w:val="el-GR"/>
              </w:rPr>
              <w:t xml:space="preserve"> και μεταφορά στη  δεύτερη πιο όμορφη πόλη μετά την Πράγα, το «</w:t>
            </w:r>
            <w:proofErr w:type="spellStart"/>
            <w:r w:rsidR="006A2CC0" w:rsidRPr="006A2CC0">
              <w:rPr>
                <w:i/>
                <w:iCs/>
                <w:color w:val="595959" w:themeColor="text1" w:themeTint="A6"/>
                <w:sz w:val="20"/>
                <w:lang w:val="el-GR"/>
              </w:rPr>
              <w:t>Τσέσκυ</w:t>
            </w:r>
            <w:proofErr w:type="spellEnd"/>
            <w:r w:rsidR="006A2CC0" w:rsidRPr="006A2CC0">
              <w:rPr>
                <w:i/>
                <w:iCs/>
                <w:color w:val="595959" w:themeColor="text1" w:themeTint="A6"/>
                <w:sz w:val="20"/>
                <w:lang w:val="el-GR"/>
              </w:rPr>
              <w:t xml:space="preserve"> Κρούμλοβ». Χείμαρροι του ποταμού </w:t>
            </w:r>
            <w:proofErr w:type="spellStart"/>
            <w:r w:rsidR="006A2CC0" w:rsidRPr="006A2CC0">
              <w:rPr>
                <w:i/>
                <w:iCs/>
                <w:color w:val="595959" w:themeColor="text1" w:themeTint="A6"/>
                <w:sz w:val="20"/>
                <w:lang w:val="el-GR"/>
              </w:rPr>
              <w:t>Βολτάβα</w:t>
            </w:r>
            <w:proofErr w:type="spellEnd"/>
            <w:r w:rsidR="006A2CC0" w:rsidRPr="006A2CC0">
              <w:rPr>
                <w:i/>
                <w:iCs/>
                <w:color w:val="595959" w:themeColor="text1" w:themeTint="A6"/>
                <w:sz w:val="20"/>
                <w:lang w:val="el-GR"/>
              </w:rPr>
              <w:t xml:space="preserve"> τρέχουν σε πολλά σημεία αυτής της μεσαιωνικής πόλης η οποία όπως και η Πράγα είναι στην λίστα των διατηρητέων πόλεων της </w:t>
            </w:r>
            <w:proofErr w:type="spellStart"/>
            <w:r w:rsidR="006A2CC0" w:rsidRPr="006A2CC0">
              <w:rPr>
                <w:i/>
                <w:iCs/>
                <w:color w:val="595959" w:themeColor="text1" w:themeTint="A6"/>
                <w:sz w:val="20"/>
                <w:lang w:val="el-GR"/>
              </w:rPr>
              <w:t>Ουνέσκο</w:t>
            </w:r>
            <w:proofErr w:type="spellEnd"/>
            <w:r w:rsidR="006A2CC0" w:rsidRPr="006A2CC0">
              <w:rPr>
                <w:i/>
                <w:iCs/>
                <w:color w:val="595959" w:themeColor="text1" w:themeTint="A6"/>
                <w:sz w:val="20"/>
                <w:lang w:val="el-GR"/>
              </w:rPr>
              <w:t xml:space="preserve">. Αποτελεί πολιτισμικό στολίδι με τα ιδιαίτερα καλοδιατηρημένα γοτθικού και αναγεννησιακού ρυθμού κτήριά της, τις </w:t>
            </w:r>
            <w:r w:rsidR="006A2CC0" w:rsidRPr="006A2CC0">
              <w:rPr>
                <w:i/>
                <w:iCs/>
                <w:color w:val="595959" w:themeColor="text1" w:themeTint="A6"/>
                <w:sz w:val="20"/>
                <w:lang w:val="el-GR"/>
              </w:rPr>
              <w:lastRenderedPageBreak/>
              <w:t>εκκλησίες της και τα στενά δρομάκια της. Τα τείχη του Κρούμλοβ εσωκλείουν θησαυρούς ιδιαίτερης αρχιτεκτονικής και πολιτισμικής αξίας όπως η ‘’κρυφή γέφυρα’’. Επισκεφθείτε το κάστρο της πόλης και θαυμάστε από ψηλά την πανοραμική θέα. Νωρίς το απόγευμα αναχωρούμε για την Πράγα. Τακτοποίηση στο ξενοδοχείο και διανυκτέρευση.</w:t>
            </w:r>
          </w:p>
        </w:tc>
      </w:tr>
    </w:tbl>
    <w:p w14:paraId="504D96CB" w14:textId="3D1BE083" w:rsidR="000E572D" w:rsidRPr="00623F4E" w:rsidRDefault="00AC262B" w:rsidP="000E572D">
      <w:pPr>
        <w:pStyle w:val="2"/>
        <w:numPr>
          <w:ilvl w:val="0"/>
          <w:numId w:val="0"/>
        </w:numPr>
        <w:rPr>
          <w:lang w:val="el-GR"/>
        </w:rPr>
      </w:pPr>
      <w:r>
        <w:rPr>
          <w:lang w:val="el-GR"/>
        </w:rPr>
        <w:lastRenderedPageBreak/>
        <w:t>7</w:t>
      </w:r>
      <w:r w:rsidR="000E572D" w:rsidRPr="00605417">
        <w:rPr>
          <w:vertAlign w:val="superscript"/>
          <w:lang w:val="el-GR"/>
        </w:rPr>
        <w:t>η</w:t>
      </w:r>
      <w:r w:rsidR="000E572D" w:rsidRPr="00623F4E">
        <w:rPr>
          <w:vertAlign w:val="superscript"/>
          <w:lang w:val="el-GR"/>
        </w:rPr>
        <w:t xml:space="preserve"> </w:t>
      </w:r>
      <w:r w:rsidR="000E572D">
        <w:rPr>
          <w:lang w:val="el-GR"/>
        </w:rPr>
        <w:t>Μέρα</w:t>
      </w:r>
      <w:r w:rsidR="000E572D" w:rsidRPr="00623F4E">
        <w:rPr>
          <w:lang w:val="el-GR"/>
        </w:rPr>
        <w:t xml:space="preserve">: </w:t>
      </w:r>
      <w:r w:rsidR="006A2CC0" w:rsidRPr="0080271E">
        <w:rPr>
          <w:lang w:val="el-GR"/>
        </w:rPr>
        <w:t>ΠΡΑΓΑ – ΞΕΝΑΓΗΣΗ ΚΑΣΤΡΟΥΠΟΛΗΣ ΚΑΙ ΠΑΛΑΙΑΣ ΠΟΛΗΣ</w:t>
      </w:r>
    </w:p>
    <w:tbl>
      <w:tblPr>
        <w:tblStyle w:val="TipTable"/>
        <w:tblW w:w="5000" w:type="pct"/>
        <w:tblLook w:val="04A0" w:firstRow="1" w:lastRow="0" w:firstColumn="1" w:lastColumn="0" w:noHBand="0" w:noVBand="1"/>
        <w:tblDescription w:val="Layout table"/>
      </w:tblPr>
      <w:tblGrid>
        <w:gridCol w:w="577"/>
        <w:gridCol w:w="8783"/>
      </w:tblGrid>
      <w:tr w:rsidR="000E572D" w:rsidRPr="00A47315" w14:paraId="05D8699F" w14:textId="77777777" w:rsidTr="0023643A">
        <w:tc>
          <w:tcPr>
            <w:cnfStyle w:val="001000000000" w:firstRow="0" w:lastRow="0" w:firstColumn="1" w:lastColumn="0" w:oddVBand="0" w:evenVBand="0" w:oddHBand="0" w:evenHBand="0" w:firstRowFirstColumn="0" w:firstRowLastColumn="0" w:lastRowFirstColumn="0" w:lastRowLastColumn="0"/>
            <w:tcW w:w="308" w:type="pct"/>
          </w:tcPr>
          <w:p w14:paraId="4B9EC23C" w14:textId="77777777" w:rsidR="000E572D" w:rsidRDefault="000E572D" w:rsidP="0023643A">
            <w:r>
              <w:rPr>
                <w:noProof/>
                <w:lang w:eastAsia="en-US"/>
              </w:rPr>
              <mc:AlternateContent>
                <mc:Choice Requires="wpg">
                  <w:drawing>
                    <wp:inline distT="0" distB="0" distL="0" distR="0" wp14:anchorId="5A5899E1" wp14:editId="14143185">
                      <wp:extent cx="141605" cy="141605"/>
                      <wp:effectExtent l="0" t="0" r="0" b="0"/>
                      <wp:docPr id="107225334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581547799" name="Rectangle 1581547799"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877438039"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BF61B9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">
                      <v:rect id="Rectangle 158154779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" fillcolor="#2e74b5 [2404]"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48E657E" w14:textId="5BC50784" w:rsidR="000E572D" w:rsidRPr="00623F4E" w:rsidRDefault="006A2CC0" w:rsidP="0023643A">
            <w:pPr>
              <w:pStyle w:val="TipText"/>
              <w:tabs>
                <w:tab w:val="left" w:pos="2580"/>
              </w:tabs>
              <w:cnfStyle w:val="000000000000" w:firstRow="0" w:lastRow="0" w:firstColumn="0" w:lastColumn="0" w:oddVBand="0" w:evenVBand="0" w:oddHBand="0" w:evenHBand="0" w:firstRowFirstColumn="0" w:firstRowLastColumn="0" w:lastRowFirstColumn="0" w:lastRowLastColumn="0"/>
              <w:rPr>
                <w:sz w:val="20"/>
                <w:lang w:val="el-GR"/>
              </w:rPr>
            </w:pPr>
            <w:r w:rsidRPr="006A2CC0">
              <w:rPr>
                <w:sz w:val="20"/>
                <w:lang w:val="el-GR"/>
              </w:rPr>
              <w:t xml:space="preserve">Πρωινό στο ξενοδοχείο και η ξενάγησή μας αρχίζει με το μοναστήρι του </w:t>
            </w:r>
            <w:proofErr w:type="spellStart"/>
            <w:r w:rsidRPr="006A2CC0">
              <w:rPr>
                <w:sz w:val="20"/>
                <w:lang w:val="el-GR"/>
              </w:rPr>
              <w:t>Στράχοβ</w:t>
            </w:r>
            <w:proofErr w:type="spellEnd"/>
            <w:r w:rsidRPr="006A2CC0">
              <w:rPr>
                <w:sz w:val="20"/>
                <w:lang w:val="el-GR"/>
              </w:rPr>
              <w:t xml:space="preserve"> και το </w:t>
            </w:r>
            <w:proofErr w:type="spellStart"/>
            <w:r w:rsidRPr="006A2CC0">
              <w:rPr>
                <w:sz w:val="20"/>
                <w:lang w:val="el-GR"/>
              </w:rPr>
              <w:t>Λορέττο</w:t>
            </w:r>
            <w:proofErr w:type="spellEnd"/>
            <w:r w:rsidRPr="006A2CC0">
              <w:rPr>
                <w:sz w:val="20"/>
                <w:lang w:val="el-GR"/>
              </w:rPr>
              <w:t xml:space="preserve"> ένα από τα σημαντικότερα μνημεία της Πράγας, στη  συνέχεια κατευθυνόμαστε στη μαγευτική </w:t>
            </w:r>
            <w:proofErr w:type="spellStart"/>
            <w:r w:rsidRPr="006A2CC0">
              <w:rPr>
                <w:sz w:val="20"/>
                <w:lang w:val="el-GR"/>
              </w:rPr>
              <w:t>καστρούπολη</w:t>
            </w:r>
            <w:proofErr w:type="spellEnd"/>
            <w:r w:rsidRPr="006A2CC0">
              <w:rPr>
                <w:sz w:val="20"/>
                <w:lang w:val="el-GR"/>
              </w:rPr>
              <w:t xml:space="preserve">, την Ακρόπολη της Πράγας που απλώνεται πάνω στο λόφο της </w:t>
            </w:r>
            <w:proofErr w:type="spellStart"/>
            <w:r w:rsidRPr="006A2CC0">
              <w:rPr>
                <w:sz w:val="20"/>
                <w:lang w:val="el-GR"/>
              </w:rPr>
              <w:t>Μάλα</w:t>
            </w:r>
            <w:proofErr w:type="spellEnd"/>
            <w:r w:rsidRPr="006A2CC0">
              <w:rPr>
                <w:sz w:val="20"/>
                <w:lang w:val="el-GR"/>
              </w:rPr>
              <w:t xml:space="preserve"> </w:t>
            </w:r>
            <w:proofErr w:type="spellStart"/>
            <w:r w:rsidRPr="006A2CC0">
              <w:rPr>
                <w:sz w:val="20"/>
                <w:lang w:val="el-GR"/>
              </w:rPr>
              <w:t>Στράνα</w:t>
            </w:r>
            <w:proofErr w:type="spellEnd"/>
            <w:r w:rsidRPr="006A2CC0">
              <w:rPr>
                <w:sz w:val="20"/>
                <w:lang w:val="el-GR"/>
              </w:rPr>
              <w:t xml:space="preserve"> και καταλήγουμε στον εντυπωσιακό Γοτθικό ναό του Αγ. </w:t>
            </w:r>
            <w:proofErr w:type="spellStart"/>
            <w:r w:rsidRPr="006A2CC0">
              <w:rPr>
                <w:sz w:val="20"/>
                <w:lang w:val="el-GR"/>
              </w:rPr>
              <w:t>Βίτου</w:t>
            </w:r>
            <w:proofErr w:type="spellEnd"/>
            <w:r w:rsidRPr="006A2CC0">
              <w:rPr>
                <w:sz w:val="20"/>
                <w:lang w:val="el-GR"/>
              </w:rPr>
              <w:t xml:space="preserve"> και στην ‘‘βασιλική’’ του Αγ. Γεωργίου. Θα συνεχίσουμε με το  ‘‘Μικρό μέρος’’ (</w:t>
            </w:r>
            <w:proofErr w:type="spellStart"/>
            <w:r w:rsidRPr="006A2CC0">
              <w:rPr>
                <w:sz w:val="20"/>
                <w:lang w:val="el-GR"/>
              </w:rPr>
              <w:t>Μάλα</w:t>
            </w:r>
            <w:proofErr w:type="spellEnd"/>
            <w:r w:rsidRPr="006A2CC0">
              <w:rPr>
                <w:sz w:val="20"/>
                <w:lang w:val="el-GR"/>
              </w:rPr>
              <w:t xml:space="preserve"> </w:t>
            </w:r>
            <w:proofErr w:type="spellStart"/>
            <w:r w:rsidRPr="006A2CC0">
              <w:rPr>
                <w:sz w:val="20"/>
                <w:lang w:val="el-GR"/>
              </w:rPr>
              <w:t>Στράνα</w:t>
            </w:r>
            <w:proofErr w:type="spellEnd"/>
            <w:r w:rsidRPr="006A2CC0">
              <w:rPr>
                <w:sz w:val="20"/>
                <w:lang w:val="el-GR"/>
              </w:rPr>
              <w:t>) μία από τις παλαιότερες ιστορικές συνοικίες στην Πράγα. Κατόπιν θα επισκεφθούμε την επιβλητική μπαρόκ εκκλησία του Αγ. Νικολάου, θα περπατήσουμε από την γραφική Γοτθική γέφυρα του Καρόλου μέσα από τα μεσαιωνικά δρομάκια της ‘‘Βασιλικής οδού’’ ως την πλατεία της παλιάς πόλης, με το  Δημαρχείο και το φημισμένο αστρονομικό ρολόι και την ‘‘παρέλαση των Αποστόλων’’ καθώς και στην πλατεία του ιστορικού κέντρου της Πράγας. Στη συνέχεια, είστε ελεύθεροι για μια βόλτα στην πόλη. Για το βράδυ σας προτείνουμε να παρακολουθήσετε μια παράσταση  «Μαύρου Θεάτρου», όπερα κ.α., άλλωστε βρίσκεστε στην πόλη όπου γεννήθηκε η ιδέα του Μαύρου Θεάτρου!</w:t>
            </w:r>
          </w:p>
        </w:tc>
      </w:tr>
    </w:tbl>
    <w:p w14:paraId="45ADA950" w14:textId="724405FF" w:rsidR="000E572D" w:rsidRPr="00FB07F1" w:rsidRDefault="00AC262B" w:rsidP="000E572D">
      <w:pPr>
        <w:pStyle w:val="2"/>
        <w:numPr>
          <w:ilvl w:val="0"/>
          <w:numId w:val="0"/>
        </w:numPr>
        <w:rPr>
          <w:lang w:val="el-GR"/>
        </w:rPr>
      </w:pPr>
      <w:r>
        <w:rPr>
          <w:lang w:val="el-GR"/>
        </w:rPr>
        <w:t>8</w:t>
      </w:r>
      <w:r w:rsidR="000E572D" w:rsidRPr="00605417">
        <w:rPr>
          <w:vertAlign w:val="superscript"/>
          <w:lang w:val="el-GR"/>
        </w:rPr>
        <w:t>η</w:t>
      </w:r>
      <w:r w:rsidR="000E572D" w:rsidRPr="00623F4E">
        <w:rPr>
          <w:vertAlign w:val="superscript"/>
          <w:lang w:val="el-GR"/>
        </w:rPr>
        <w:t xml:space="preserve"> </w:t>
      </w:r>
      <w:r w:rsidR="000E572D">
        <w:rPr>
          <w:lang w:val="el-GR"/>
        </w:rPr>
        <w:t>Μέρα</w:t>
      </w:r>
      <w:r w:rsidR="000E572D" w:rsidRPr="00623F4E">
        <w:rPr>
          <w:lang w:val="el-GR"/>
        </w:rPr>
        <w:t xml:space="preserve">: </w:t>
      </w:r>
      <w:r w:rsidR="006A2CC0" w:rsidRPr="0080271E">
        <w:rPr>
          <w:lang w:val="el-GR"/>
        </w:rPr>
        <w:t>ΠΡΑΓΑ – ΕΛΕΥΘΕΡΗ ΗΜΕΡΑ – ΕΚΔΡΟΜΗ ΣΤΗΝ ΔΡΕΣΔΗ</w:t>
      </w:r>
      <w:r w:rsidR="00FB07F1" w:rsidRPr="00BA3128">
        <w:rPr>
          <w:lang w:val="el-GR"/>
        </w:rPr>
        <w:t xml:space="preserve"> </w:t>
      </w:r>
      <w:r w:rsidR="006A2CC0" w:rsidRPr="00BA3128">
        <w:rPr>
          <w:lang w:val="el-GR"/>
        </w:rPr>
        <w:t xml:space="preserve"> </w:t>
      </w:r>
      <w:r w:rsidR="00FB07F1" w:rsidRPr="00BA3128">
        <w:rPr>
          <w:lang w:val="el-GR"/>
        </w:rPr>
        <w:t>(ΠΡΟΑΙΡΕΤΙΚΗ ΕΚΔΡΟΜΗ –</w:t>
      </w:r>
      <w:r w:rsidR="00FB07F1" w:rsidRPr="00FB07F1">
        <w:rPr>
          <w:rFonts w:ascii="Calibri" w:eastAsia="Calibri" w:hAnsi="Calibri" w:cs="Calibri"/>
          <w:color w:val="000000"/>
          <w:szCs w:val="28"/>
          <w:lang w:val="el-GR"/>
        </w:rPr>
        <w:t xml:space="preserve">  </w:t>
      </w:r>
      <w:r w:rsidR="00FB07F1" w:rsidRPr="00FB07F1">
        <w:rPr>
          <w:rFonts w:ascii="Calibri" w:eastAsia="Calibri" w:hAnsi="Calibri" w:cs="Calibri"/>
          <w:color w:val="FF0000"/>
          <w:szCs w:val="28"/>
          <w:lang w:val="el-GR"/>
        </w:rPr>
        <w:t>6</w:t>
      </w:r>
      <w:r>
        <w:rPr>
          <w:rFonts w:ascii="Calibri" w:eastAsia="Calibri" w:hAnsi="Calibri" w:cs="Calibri"/>
          <w:color w:val="FF0000"/>
          <w:szCs w:val="28"/>
          <w:lang w:val="el-GR"/>
        </w:rPr>
        <w:t>5</w:t>
      </w:r>
      <w:r w:rsidR="00FB07F1" w:rsidRPr="00FB07F1">
        <w:rPr>
          <w:rFonts w:ascii="Calibri" w:eastAsia="Calibri" w:hAnsi="Calibri" w:cs="Calibri"/>
          <w:color w:val="FF0000"/>
          <w:szCs w:val="28"/>
          <w:lang w:val="el-GR"/>
        </w:rPr>
        <w:t>€ κατ’ άτομο</w:t>
      </w:r>
      <w:r w:rsidR="00FB07F1" w:rsidRPr="00BA3128">
        <w:rPr>
          <w:lang w:val="el-GR"/>
        </w:rPr>
        <w:t>)</w:t>
      </w:r>
    </w:p>
    <w:tbl>
      <w:tblPr>
        <w:tblStyle w:val="TipTable"/>
        <w:tblW w:w="5000" w:type="pct"/>
        <w:tblLook w:val="04A0" w:firstRow="1" w:lastRow="0" w:firstColumn="1" w:lastColumn="0" w:noHBand="0" w:noVBand="1"/>
        <w:tblDescription w:val="Layout table"/>
      </w:tblPr>
      <w:tblGrid>
        <w:gridCol w:w="577"/>
        <w:gridCol w:w="8783"/>
      </w:tblGrid>
      <w:tr w:rsidR="000E572D" w:rsidRPr="00A47315" w14:paraId="64A37782" w14:textId="77777777" w:rsidTr="0023643A">
        <w:tc>
          <w:tcPr>
            <w:cnfStyle w:val="001000000000" w:firstRow="0" w:lastRow="0" w:firstColumn="1" w:lastColumn="0" w:oddVBand="0" w:evenVBand="0" w:oddHBand="0" w:evenHBand="0" w:firstRowFirstColumn="0" w:firstRowLastColumn="0" w:lastRowFirstColumn="0" w:lastRowLastColumn="0"/>
            <w:tcW w:w="308" w:type="pct"/>
          </w:tcPr>
          <w:p w14:paraId="32453DC7" w14:textId="77777777" w:rsidR="000E572D" w:rsidRDefault="000E572D" w:rsidP="0023643A">
            <w:r>
              <w:rPr>
                <w:noProof/>
                <w:lang w:eastAsia="en-US"/>
              </w:rPr>
              <mc:AlternateContent>
                <mc:Choice Requires="wpg">
                  <w:drawing>
                    <wp:inline distT="0" distB="0" distL="0" distR="0" wp14:anchorId="6E2CB42E" wp14:editId="44092F83">
                      <wp:extent cx="141605" cy="141605"/>
                      <wp:effectExtent l="0" t="0" r="0" b="0"/>
                      <wp:docPr id="88284576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91683675" name="Rectangle 2091683675"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532554274"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1B8DDD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SaUoQgAAHg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">
                      <v:rect id="Rectangle 209168367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" fillcolor="#2e74b5 [2404]"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55FBB5C" w14:textId="0930CBA8" w:rsidR="000E572D" w:rsidRPr="00623F4E" w:rsidRDefault="006A2CC0" w:rsidP="0023643A">
            <w:pPr>
              <w:pStyle w:val="TipText"/>
              <w:tabs>
                <w:tab w:val="left" w:pos="2580"/>
              </w:tabs>
              <w:cnfStyle w:val="000000000000" w:firstRow="0" w:lastRow="0" w:firstColumn="0" w:lastColumn="0" w:oddVBand="0" w:evenVBand="0" w:oddHBand="0" w:evenHBand="0" w:firstRowFirstColumn="0" w:firstRowLastColumn="0" w:lastRowFirstColumn="0" w:lastRowLastColumn="0"/>
              <w:rPr>
                <w:sz w:val="20"/>
                <w:lang w:val="el-GR"/>
              </w:rPr>
            </w:pPr>
            <w:r w:rsidRPr="006A2CC0">
              <w:rPr>
                <w:sz w:val="20"/>
                <w:lang w:val="el-GR"/>
              </w:rPr>
              <w:t>Πρωινό στο ξενοδοχείο. Η σημερινή ημέρα είναι ελεύθερη. Μπορείτε να περιηγηθείτε στην πόλη, να πάτε για ψώνια ή να εκμεταλλευτείτε την ευκαιρία να δείτε την πόλη που αποτελεί την πολιτιστική πρωτεύουσα της Γερμανίας.  Η πρώτη εντύπωση που έχει κανείς, όταν φτάνει στην πόλη, μπορεί να συμπυκνωθεί σε μία λέξη: «δέος».</w:t>
            </w:r>
            <w:r w:rsidR="004F2C18" w:rsidRPr="004F2C18">
              <w:rPr>
                <w:sz w:val="20"/>
                <w:lang w:val="el-GR"/>
              </w:rPr>
              <w:t xml:space="preserve"> </w:t>
            </w:r>
            <w:r w:rsidR="004F2C18">
              <w:rPr>
                <w:sz w:val="20"/>
                <w:lang w:val="el-GR"/>
              </w:rPr>
              <w:t>Η</w:t>
            </w:r>
            <w:r w:rsidRPr="006A2CC0">
              <w:rPr>
                <w:sz w:val="20"/>
                <w:lang w:val="el-GR"/>
              </w:rPr>
              <w:t xml:space="preserve"> αίσθηση που προκαλεί η θέα της Δρέσδης, είναι αρκετή για να μαγνητίσει αμέσως τον επισκέπτη και να τον τυλίξει με την μαγεία της. Στην </w:t>
            </w:r>
            <w:proofErr w:type="spellStart"/>
            <w:r w:rsidRPr="006A2CC0">
              <w:rPr>
                <w:sz w:val="20"/>
                <w:lang w:val="el-GR"/>
              </w:rPr>
              <w:t>Theaterpatz</w:t>
            </w:r>
            <w:proofErr w:type="spellEnd"/>
            <w:r w:rsidRPr="006A2CC0">
              <w:rPr>
                <w:sz w:val="20"/>
                <w:lang w:val="el-GR"/>
              </w:rPr>
              <w:t xml:space="preserve">, την κεντρική πλατεία, στέκει η όπερα </w:t>
            </w:r>
            <w:proofErr w:type="spellStart"/>
            <w:r w:rsidRPr="006A2CC0">
              <w:rPr>
                <w:sz w:val="20"/>
                <w:lang w:val="el-GR"/>
              </w:rPr>
              <w:t>Semperoper</w:t>
            </w:r>
            <w:proofErr w:type="spellEnd"/>
            <w:r w:rsidRPr="006A2CC0">
              <w:rPr>
                <w:sz w:val="20"/>
                <w:lang w:val="el-GR"/>
              </w:rPr>
              <w:t xml:space="preserve">. Στο  </w:t>
            </w:r>
            <w:proofErr w:type="spellStart"/>
            <w:r w:rsidRPr="006A2CC0">
              <w:rPr>
                <w:sz w:val="20"/>
                <w:lang w:val="el-GR"/>
              </w:rPr>
              <w:t>Zwinger</w:t>
            </w:r>
            <w:proofErr w:type="spellEnd"/>
            <w:r w:rsidRPr="006A2CC0">
              <w:rPr>
                <w:sz w:val="20"/>
                <w:lang w:val="el-GR"/>
              </w:rPr>
              <w:t xml:space="preserve">, </w:t>
            </w:r>
            <w:proofErr w:type="spellStart"/>
            <w:r w:rsidRPr="006A2CC0">
              <w:rPr>
                <w:sz w:val="20"/>
                <w:lang w:val="el-GR"/>
              </w:rPr>
              <w:t>πολυμουσείο</w:t>
            </w:r>
            <w:proofErr w:type="spellEnd"/>
            <w:r w:rsidRPr="006A2CC0">
              <w:rPr>
                <w:sz w:val="20"/>
                <w:lang w:val="el-GR"/>
              </w:rPr>
              <w:t xml:space="preserve"> με έργα του Ραφαήλ, υπάρχουν επίσης πίνακες των </w:t>
            </w:r>
            <w:proofErr w:type="spellStart"/>
            <w:r w:rsidRPr="006A2CC0">
              <w:rPr>
                <w:sz w:val="20"/>
                <w:lang w:val="el-GR"/>
              </w:rPr>
              <w:t>Giorgione</w:t>
            </w:r>
            <w:proofErr w:type="spellEnd"/>
            <w:r w:rsidRPr="006A2CC0">
              <w:rPr>
                <w:sz w:val="20"/>
                <w:lang w:val="el-GR"/>
              </w:rPr>
              <w:t xml:space="preserve">, </w:t>
            </w:r>
            <w:proofErr w:type="spellStart"/>
            <w:r w:rsidRPr="006A2CC0">
              <w:rPr>
                <w:sz w:val="20"/>
                <w:lang w:val="el-GR"/>
              </w:rPr>
              <w:t>Rembrandt</w:t>
            </w:r>
            <w:proofErr w:type="spellEnd"/>
            <w:r w:rsidRPr="006A2CC0">
              <w:rPr>
                <w:sz w:val="20"/>
                <w:lang w:val="el-GR"/>
              </w:rPr>
              <w:t xml:space="preserve">, </w:t>
            </w:r>
            <w:proofErr w:type="spellStart"/>
            <w:r w:rsidRPr="006A2CC0">
              <w:rPr>
                <w:sz w:val="20"/>
                <w:lang w:val="el-GR"/>
              </w:rPr>
              <w:t>Vermeer</w:t>
            </w:r>
            <w:proofErr w:type="spellEnd"/>
            <w:r w:rsidRPr="006A2CC0">
              <w:rPr>
                <w:sz w:val="20"/>
                <w:lang w:val="el-GR"/>
              </w:rPr>
              <w:t xml:space="preserve">, </w:t>
            </w:r>
            <w:proofErr w:type="spellStart"/>
            <w:r w:rsidRPr="006A2CC0">
              <w:rPr>
                <w:sz w:val="20"/>
                <w:lang w:val="el-GR"/>
              </w:rPr>
              <w:t>Rubens</w:t>
            </w:r>
            <w:proofErr w:type="spellEnd"/>
            <w:r w:rsidRPr="006A2CC0">
              <w:rPr>
                <w:sz w:val="20"/>
                <w:lang w:val="el-GR"/>
              </w:rPr>
              <w:t xml:space="preserve"> ακόμα κι ένας του </w:t>
            </w:r>
            <w:proofErr w:type="spellStart"/>
            <w:r w:rsidRPr="006A2CC0">
              <w:rPr>
                <w:sz w:val="20"/>
                <w:lang w:val="el-GR"/>
              </w:rPr>
              <w:t>El</w:t>
            </w:r>
            <w:proofErr w:type="spellEnd"/>
            <w:r w:rsidRPr="006A2CC0">
              <w:rPr>
                <w:sz w:val="20"/>
                <w:lang w:val="el-GR"/>
              </w:rPr>
              <w:t xml:space="preserve"> </w:t>
            </w:r>
            <w:proofErr w:type="spellStart"/>
            <w:r w:rsidRPr="006A2CC0">
              <w:rPr>
                <w:sz w:val="20"/>
                <w:lang w:val="el-GR"/>
              </w:rPr>
              <w:t>Greco</w:t>
            </w:r>
            <w:proofErr w:type="spellEnd"/>
            <w:r w:rsidRPr="006A2CC0">
              <w:rPr>
                <w:sz w:val="20"/>
                <w:lang w:val="el-GR"/>
              </w:rPr>
              <w:t xml:space="preserve">. Θα θαυμάσετε την τοιχογραφία από πορσελάνη όλων των ηγεμόνων της Σαξονίας, μεταξύ των οποίων και του Αυγούστου του Μέγα. Η μεγάλη εκκλησία στην πλατεία είναι η λεγόμενη </w:t>
            </w:r>
            <w:proofErr w:type="spellStart"/>
            <w:r w:rsidRPr="006A2CC0">
              <w:rPr>
                <w:sz w:val="20"/>
                <w:lang w:val="el-GR"/>
              </w:rPr>
              <w:t>Frauenkirche</w:t>
            </w:r>
            <w:proofErr w:type="spellEnd"/>
            <w:r w:rsidRPr="006A2CC0">
              <w:rPr>
                <w:sz w:val="20"/>
                <w:lang w:val="el-GR"/>
              </w:rPr>
              <w:t xml:space="preserve"> (</w:t>
            </w:r>
            <w:proofErr w:type="spellStart"/>
            <w:r w:rsidRPr="006A2CC0">
              <w:rPr>
                <w:sz w:val="20"/>
                <w:lang w:val="el-GR"/>
              </w:rPr>
              <w:t>Frauen</w:t>
            </w:r>
            <w:proofErr w:type="spellEnd"/>
            <w:r w:rsidRPr="006A2CC0">
              <w:rPr>
                <w:sz w:val="20"/>
                <w:lang w:val="el-GR"/>
              </w:rPr>
              <w:t xml:space="preserve"> = γυναίκες), που αποτελούσε και αποτελεί το σύμβολο της πόλης. Η γέφυρα του Αυγούστου αξίζει το περπάτημα ως το μνημείου του Χρυσού Ιππότη. Το απόγευμα επιστρέφουμε στην Πράγα. Το βράδυ ελεύθερο. Φαγητό ή ποτό στο ρολόι.</w:t>
            </w:r>
          </w:p>
        </w:tc>
      </w:tr>
    </w:tbl>
    <w:p w14:paraId="575D779F" w14:textId="0AD32E12" w:rsidR="000E572D" w:rsidRPr="006A2CC0" w:rsidRDefault="00AC262B" w:rsidP="000E572D">
      <w:pPr>
        <w:pStyle w:val="2"/>
        <w:numPr>
          <w:ilvl w:val="0"/>
          <w:numId w:val="0"/>
        </w:numPr>
        <w:rPr>
          <w:lang w:val="el-GR"/>
        </w:rPr>
      </w:pPr>
      <w:r>
        <w:rPr>
          <w:lang w:val="el-GR"/>
        </w:rPr>
        <w:t>9</w:t>
      </w:r>
      <w:r w:rsidR="000E572D" w:rsidRPr="00605417">
        <w:rPr>
          <w:vertAlign w:val="superscript"/>
          <w:lang w:val="el-GR"/>
        </w:rPr>
        <w:t>η</w:t>
      </w:r>
      <w:r w:rsidR="000E572D" w:rsidRPr="00623F4E">
        <w:rPr>
          <w:vertAlign w:val="superscript"/>
          <w:lang w:val="el-GR"/>
        </w:rPr>
        <w:t xml:space="preserve"> </w:t>
      </w:r>
      <w:r w:rsidR="000E572D">
        <w:rPr>
          <w:lang w:val="el-GR"/>
        </w:rPr>
        <w:t>Μέρα</w:t>
      </w:r>
      <w:r w:rsidR="000E572D" w:rsidRPr="00623F4E">
        <w:rPr>
          <w:lang w:val="el-GR"/>
        </w:rPr>
        <w:t xml:space="preserve">: </w:t>
      </w:r>
      <w:r w:rsidR="006A2CC0" w:rsidRPr="0080271E">
        <w:rPr>
          <w:lang w:val="el-GR"/>
        </w:rPr>
        <w:t>ΠΡΑΓΑ – ΚΑΡΛΟΒΥ ΒΑΡΥ - ΠΤΗΣΗ ΓΙΑ ΤΗΝ ΑΘΗΝΑ</w:t>
      </w:r>
    </w:p>
    <w:tbl>
      <w:tblPr>
        <w:tblStyle w:val="TipTable"/>
        <w:tblW w:w="5000" w:type="pct"/>
        <w:tblLook w:val="04A0" w:firstRow="1" w:lastRow="0" w:firstColumn="1" w:lastColumn="0" w:noHBand="0" w:noVBand="1"/>
        <w:tblDescription w:val="Layout table"/>
      </w:tblPr>
      <w:tblGrid>
        <w:gridCol w:w="577"/>
        <w:gridCol w:w="8783"/>
      </w:tblGrid>
      <w:tr w:rsidR="000E572D" w:rsidRPr="00A47315" w14:paraId="0FC23126" w14:textId="77777777" w:rsidTr="0023643A">
        <w:tc>
          <w:tcPr>
            <w:cnfStyle w:val="001000000000" w:firstRow="0" w:lastRow="0" w:firstColumn="1" w:lastColumn="0" w:oddVBand="0" w:evenVBand="0" w:oddHBand="0" w:evenHBand="0" w:firstRowFirstColumn="0" w:firstRowLastColumn="0" w:lastRowFirstColumn="0" w:lastRowLastColumn="0"/>
            <w:tcW w:w="308" w:type="pct"/>
          </w:tcPr>
          <w:p w14:paraId="37C305D3" w14:textId="77777777" w:rsidR="000E572D" w:rsidRDefault="000E572D" w:rsidP="0023643A">
            <w:r>
              <w:rPr>
                <w:noProof/>
                <w:lang w:eastAsia="en-US"/>
              </w:rPr>
              <mc:AlternateContent>
                <mc:Choice Requires="wpg">
                  <w:drawing>
                    <wp:inline distT="0" distB="0" distL="0" distR="0" wp14:anchorId="27E445B0" wp14:editId="7B524454">
                      <wp:extent cx="141605" cy="141605"/>
                      <wp:effectExtent l="0" t="0" r="0" b="0"/>
                      <wp:docPr id="84926370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541641559" name="Rectangle 541641559"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271706905"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DE1BE8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XKloggAAHY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">
                      <v:rect id="Rectangle 54164155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" fillcolor="#2e74b5 [2404]"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FC33B2E" w14:textId="6EB870E8" w:rsidR="000E572D" w:rsidRPr="00623F4E" w:rsidRDefault="006A2CC0" w:rsidP="0023643A">
            <w:pPr>
              <w:pStyle w:val="TipText"/>
              <w:tabs>
                <w:tab w:val="left" w:pos="2580"/>
              </w:tabs>
              <w:cnfStyle w:val="000000000000" w:firstRow="0" w:lastRow="0" w:firstColumn="0" w:lastColumn="0" w:oddVBand="0" w:evenVBand="0" w:oddHBand="0" w:evenHBand="0" w:firstRowFirstColumn="0" w:firstRowLastColumn="0" w:lastRowFirstColumn="0" w:lastRowLastColumn="0"/>
              <w:rPr>
                <w:sz w:val="20"/>
                <w:lang w:val="el-GR"/>
              </w:rPr>
            </w:pPr>
            <w:r w:rsidRPr="006A2CC0">
              <w:rPr>
                <w:sz w:val="20"/>
                <w:lang w:val="el-GR"/>
              </w:rPr>
              <w:t xml:space="preserve">Μετά το πρωινό, θα αναχωρήσουμε από την Πράγα με προορισμό την γνωστή λουτρόπολη </w:t>
            </w:r>
            <w:proofErr w:type="spellStart"/>
            <w:r w:rsidRPr="006A2CC0">
              <w:rPr>
                <w:sz w:val="20"/>
                <w:lang w:val="el-GR"/>
              </w:rPr>
              <w:t>Κάρλοβυ</w:t>
            </w:r>
            <w:proofErr w:type="spellEnd"/>
            <w:r w:rsidRPr="006A2CC0">
              <w:rPr>
                <w:sz w:val="20"/>
                <w:lang w:val="el-GR"/>
              </w:rPr>
              <w:t xml:space="preserve"> </w:t>
            </w:r>
            <w:proofErr w:type="spellStart"/>
            <w:r w:rsidRPr="006A2CC0">
              <w:rPr>
                <w:sz w:val="20"/>
                <w:lang w:val="el-GR"/>
              </w:rPr>
              <w:t>Βάρυ</w:t>
            </w:r>
            <w:proofErr w:type="spellEnd"/>
            <w:r w:rsidRPr="006A2CC0">
              <w:rPr>
                <w:sz w:val="20"/>
                <w:lang w:val="el-GR"/>
              </w:rPr>
              <w:t xml:space="preserve"> στη Δυτική Βοημία. Γνωστή λόγω των ιαματικών πηγών της. Τον 14ο αιώνα ονομάστηκε «Βασιλική Πόλη» από τον αυτοκράτορα Κάρολο τον 4ο και έκτοτε καθιερώθηκε σαν τόπος συνάντησης προσωπικοτήτων των γραμμάτων, των τεχνών και της πολιτικής. Διασχίζοντας τον κεντρικό πεζόδρομο δίπλα στον ποταμό </w:t>
            </w:r>
            <w:proofErr w:type="spellStart"/>
            <w:r w:rsidRPr="006A2CC0">
              <w:rPr>
                <w:sz w:val="20"/>
                <w:lang w:val="el-GR"/>
              </w:rPr>
              <w:t>Τέπλα</w:t>
            </w:r>
            <w:proofErr w:type="spellEnd"/>
            <w:r w:rsidRPr="006A2CC0">
              <w:rPr>
                <w:sz w:val="20"/>
                <w:lang w:val="el-GR"/>
              </w:rPr>
              <w:t xml:space="preserve"> καταλαβαίνουμε  γιατί ο </w:t>
            </w:r>
            <w:proofErr w:type="spellStart"/>
            <w:r w:rsidRPr="006A2CC0">
              <w:rPr>
                <w:sz w:val="20"/>
                <w:lang w:val="el-GR"/>
              </w:rPr>
              <w:t>Γκαίτε</w:t>
            </w:r>
            <w:proofErr w:type="spellEnd"/>
            <w:r w:rsidRPr="006A2CC0">
              <w:rPr>
                <w:sz w:val="20"/>
                <w:lang w:val="el-GR"/>
              </w:rPr>
              <w:t xml:space="preserve">, ο </w:t>
            </w:r>
            <w:proofErr w:type="spellStart"/>
            <w:r w:rsidRPr="006A2CC0">
              <w:rPr>
                <w:sz w:val="20"/>
                <w:lang w:val="el-GR"/>
              </w:rPr>
              <w:t>Σίλλερ</w:t>
            </w:r>
            <w:proofErr w:type="spellEnd"/>
            <w:r w:rsidRPr="006A2CC0">
              <w:rPr>
                <w:sz w:val="20"/>
                <w:lang w:val="el-GR"/>
              </w:rPr>
              <w:t xml:space="preserve">, ο </w:t>
            </w:r>
            <w:proofErr w:type="spellStart"/>
            <w:r w:rsidRPr="006A2CC0">
              <w:rPr>
                <w:sz w:val="20"/>
                <w:lang w:val="el-GR"/>
              </w:rPr>
              <w:t>Μπετόβεν</w:t>
            </w:r>
            <w:proofErr w:type="spellEnd"/>
            <w:r w:rsidRPr="006A2CC0">
              <w:rPr>
                <w:sz w:val="20"/>
                <w:lang w:val="el-GR"/>
              </w:rPr>
              <w:t xml:space="preserve">, ο Μπαχ, ο Τσάρος της Ρωσίας κ.α.  περπάτησαν τον ίδιο </w:t>
            </w:r>
            <w:r w:rsidRPr="006A2CC0">
              <w:rPr>
                <w:sz w:val="20"/>
                <w:lang w:val="el-GR"/>
              </w:rPr>
              <w:lastRenderedPageBreak/>
              <w:t>δρόμο. Χρόνος ελεύθερος.. Το απόγευμα  με τις καλύτερες εντυπώσεις, αναχωρούμε για το αεροδρόμιο και την πτήση της επιστροφής.</w:t>
            </w:r>
          </w:p>
        </w:tc>
      </w:tr>
    </w:tbl>
    <w:tbl>
      <w:tblPr>
        <w:tblStyle w:val="ProjectScopeTable"/>
        <w:tblpPr w:leftFromText="180" w:rightFromText="180" w:vertAnchor="text" w:horzAnchor="margin" w:tblpY="256"/>
        <w:tblW w:w="5001" w:type="pct"/>
        <w:tblLook w:val="04A0" w:firstRow="1" w:lastRow="0" w:firstColumn="1" w:lastColumn="0" w:noHBand="0" w:noVBand="1"/>
        <w:tblDescription w:val="Layout table"/>
      </w:tblPr>
      <w:tblGrid>
        <w:gridCol w:w="9352"/>
      </w:tblGrid>
      <w:tr w:rsidR="00CB7143" w14:paraId="3C7844DD" w14:textId="77777777" w:rsidTr="008D6C86">
        <w:trPr>
          <w:cnfStyle w:val="100000000000" w:firstRow="1" w:lastRow="0" w:firstColumn="0" w:lastColumn="0" w:oddVBand="0" w:evenVBand="0" w:oddHBand="0" w:evenHBand="0" w:firstRowFirstColumn="0" w:firstRowLastColumn="0" w:lastRowFirstColumn="0" w:lastRowLastColumn="0"/>
          <w:trHeight w:val="493"/>
        </w:trPr>
        <w:tc>
          <w:tcPr>
            <w:tcW w:w="5000" w:type="pct"/>
          </w:tcPr>
          <w:p w14:paraId="17D75F86" w14:textId="77777777" w:rsidR="00CB7143" w:rsidRPr="00DA1FC4" w:rsidRDefault="00CB7143" w:rsidP="008D6C86">
            <w:pPr>
              <w:jc w:val="center"/>
            </w:pPr>
            <w:r w:rsidRPr="008E5280">
              <w:rPr>
                <w:color w:val="00B050"/>
                <w:lang w:val="el-GR"/>
              </w:rPr>
              <w:lastRenderedPageBreak/>
              <w:t>ΠΕΡΙΛΑΜΒΑΝΟΝΤΑΙ</w:t>
            </w:r>
          </w:p>
        </w:tc>
      </w:tr>
      <w:tr w:rsidR="00CB7143" w:rsidRPr="00A47315" w14:paraId="4B815877" w14:textId="77777777" w:rsidTr="008D6C86">
        <w:trPr>
          <w:trHeight w:val="470"/>
        </w:trPr>
        <w:tc>
          <w:tcPr>
            <w:tcW w:w="5000" w:type="pct"/>
          </w:tcPr>
          <w:p w14:paraId="6CF69A10" w14:textId="77777777" w:rsidR="00CB7143" w:rsidRPr="00C83CA1" w:rsidRDefault="00CB7143" w:rsidP="008D6C86">
            <w:pPr>
              <w:pStyle w:val="af0"/>
              <w:numPr>
                <w:ilvl w:val="0"/>
                <w:numId w:val="16"/>
              </w:numPr>
              <w:ind w:left="284" w:right="305" w:hanging="284"/>
              <w:jc w:val="both"/>
              <w:rPr>
                <w:rFonts w:cstheme="minorHAnsi"/>
                <w:sz w:val="20"/>
                <w:szCs w:val="28"/>
              </w:rPr>
            </w:pPr>
            <w:r w:rsidRPr="00ED44F1">
              <w:rPr>
                <w:rFonts w:cstheme="minorHAnsi"/>
                <w:sz w:val="20"/>
                <w:szCs w:val="28"/>
              </w:rPr>
              <w:t xml:space="preserve">Αεροπορικά εισιτήρια Αθήνα – Βουδαπέστη &amp; Πράγα -  Αθήνα  με απευθείας πτήσεις της </w:t>
            </w:r>
            <w:r>
              <w:rPr>
                <w:rFonts w:cstheme="minorHAnsi"/>
                <w:sz w:val="20"/>
                <w:szCs w:val="28"/>
                <w:lang w:val="en-US"/>
              </w:rPr>
              <w:t>Aegean</w:t>
            </w:r>
            <w:r w:rsidRPr="009E2CD2">
              <w:rPr>
                <w:rFonts w:cstheme="minorHAnsi"/>
                <w:sz w:val="20"/>
                <w:szCs w:val="28"/>
              </w:rPr>
              <w:t xml:space="preserve"> </w:t>
            </w:r>
            <w:r>
              <w:rPr>
                <w:rFonts w:cstheme="minorHAnsi"/>
                <w:sz w:val="20"/>
                <w:szCs w:val="28"/>
                <w:lang w:val="en-US"/>
              </w:rPr>
              <w:t>Airlines</w:t>
            </w:r>
          </w:p>
        </w:tc>
      </w:tr>
      <w:tr w:rsidR="00CB7143" w:rsidRPr="00A47315" w14:paraId="7102F73A" w14:textId="77777777" w:rsidTr="008D6C86">
        <w:trPr>
          <w:trHeight w:val="427"/>
        </w:trPr>
        <w:tc>
          <w:tcPr>
            <w:tcW w:w="5000" w:type="pct"/>
          </w:tcPr>
          <w:p w14:paraId="3C2BA26D" w14:textId="77777777" w:rsidR="00CB7143" w:rsidRPr="00B62477" w:rsidRDefault="00CB7143" w:rsidP="008D6C86">
            <w:pPr>
              <w:pStyle w:val="af0"/>
              <w:numPr>
                <w:ilvl w:val="0"/>
                <w:numId w:val="16"/>
              </w:numPr>
              <w:rPr>
                <w:rFonts w:cstheme="minorHAnsi"/>
                <w:color w:val="FF0000"/>
                <w:sz w:val="20"/>
                <w:szCs w:val="28"/>
              </w:rPr>
            </w:pPr>
            <w:r w:rsidRPr="00ED44F1">
              <w:rPr>
                <w:rFonts w:cstheme="minorHAnsi"/>
                <w:sz w:val="20"/>
                <w:szCs w:val="28"/>
              </w:rPr>
              <w:t>1 αποσκευή  23 κιλών και μία χειραποσκευή 8 κιλών ανά επιβάτη.</w:t>
            </w:r>
          </w:p>
        </w:tc>
      </w:tr>
      <w:tr w:rsidR="00CB7143" w:rsidRPr="00A47315" w14:paraId="5CE82274" w14:textId="77777777" w:rsidTr="008D6C86">
        <w:trPr>
          <w:trHeight w:val="441"/>
        </w:trPr>
        <w:tc>
          <w:tcPr>
            <w:tcW w:w="5000" w:type="pct"/>
          </w:tcPr>
          <w:p w14:paraId="19D35ECA" w14:textId="77777777" w:rsidR="00CB7143" w:rsidRPr="00C83CA1" w:rsidRDefault="00CB7143" w:rsidP="008D6C86">
            <w:pPr>
              <w:pStyle w:val="af0"/>
              <w:numPr>
                <w:ilvl w:val="0"/>
                <w:numId w:val="16"/>
              </w:numPr>
              <w:ind w:left="284" w:right="305" w:hanging="284"/>
              <w:jc w:val="both"/>
              <w:rPr>
                <w:rFonts w:cstheme="minorHAnsi"/>
                <w:sz w:val="20"/>
                <w:szCs w:val="28"/>
              </w:rPr>
            </w:pPr>
            <w:r w:rsidRPr="00ED44F1">
              <w:rPr>
                <w:rFonts w:cstheme="minorHAnsi"/>
                <w:sz w:val="20"/>
                <w:szCs w:val="28"/>
              </w:rPr>
              <w:t>Διαμονή σε ξενοδοχεία  4* με πρωινό σε μπουφέ σύμφωνα με το πρόγραμμα</w:t>
            </w:r>
          </w:p>
        </w:tc>
      </w:tr>
      <w:tr w:rsidR="00CB7143" w:rsidRPr="00A47315" w14:paraId="26350E5D" w14:textId="77777777" w:rsidTr="008D6C86">
        <w:trPr>
          <w:trHeight w:val="427"/>
        </w:trPr>
        <w:tc>
          <w:tcPr>
            <w:tcW w:w="5000" w:type="pct"/>
          </w:tcPr>
          <w:p w14:paraId="507EA963" w14:textId="77777777" w:rsidR="00CB7143" w:rsidRPr="00C83CA1" w:rsidRDefault="00CB7143" w:rsidP="008D6C86">
            <w:pPr>
              <w:pStyle w:val="af0"/>
              <w:numPr>
                <w:ilvl w:val="0"/>
                <w:numId w:val="16"/>
              </w:numPr>
              <w:ind w:left="284" w:right="305" w:hanging="284"/>
              <w:jc w:val="both"/>
            </w:pPr>
            <w:r w:rsidRPr="00ED44F1">
              <w:rPr>
                <w:rFonts w:cstheme="minorHAnsi"/>
                <w:sz w:val="20"/>
                <w:szCs w:val="28"/>
              </w:rPr>
              <w:t>Ξενάγηση Βουδαπέστης με ελληνόφωνο ξεναγό</w:t>
            </w:r>
          </w:p>
        </w:tc>
      </w:tr>
      <w:tr w:rsidR="00CB7143" w:rsidRPr="00D62DF2" w14:paraId="05E86606" w14:textId="77777777" w:rsidTr="008D6C86">
        <w:trPr>
          <w:trHeight w:val="441"/>
        </w:trPr>
        <w:tc>
          <w:tcPr>
            <w:tcW w:w="5000" w:type="pct"/>
          </w:tcPr>
          <w:p w14:paraId="5C74BFA1" w14:textId="77777777" w:rsidR="00CB7143" w:rsidRPr="00B62477" w:rsidRDefault="00CB7143" w:rsidP="008D6C86">
            <w:pPr>
              <w:pStyle w:val="af0"/>
              <w:numPr>
                <w:ilvl w:val="0"/>
                <w:numId w:val="18"/>
              </w:numPr>
              <w:spacing w:after="120" w:line="240" w:lineRule="auto"/>
              <w:jc w:val="both"/>
              <w:rPr>
                <w:rFonts w:cstheme="minorHAnsi"/>
                <w:sz w:val="20"/>
                <w:szCs w:val="28"/>
              </w:rPr>
            </w:pPr>
            <w:r w:rsidRPr="00ED44F1">
              <w:rPr>
                <w:rFonts w:cstheme="minorHAnsi"/>
                <w:sz w:val="20"/>
                <w:szCs w:val="28"/>
              </w:rPr>
              <w:t>Εκδρομή στα Παραδουνάβια χωριά</w:t>
            </w:r>
          </w:p>
        </w:tc>
      </w:tr>
      <w:tr w:rsidR="00CB7143" w:rsidRPr="00D62DF2" w14:paraId="43C0D325" w14:textId="77777777" w:rsidTr="008D6C86">
        <w:trPr>
          <w:trHeight w:val="427"/>
        </w:trPr>
        <w:tc>
          <w:tcPr>
            <w:tcW w:w="5000" w:type="pct"/>
          </w:tcPr>
          <w:p w14:paraId="3F9EA230" w14:textId="77777777" w:rsidR="00CB7143" w:rsidRPr="00B62477" w:rsidRDefault="00CB7143" w:rsidP="008D6C86">
            <w:pPr>
              <w:pStyle w:val="af0"/>
              <w:numPr>
                <w:ilvl w:val="0"/>
                <w:numId w:val="18"/>
              </w:numPr>
              <w:spacing w:after="120" w:line="240" w:lineRule="auto"/>
              <w:jc w:val="both"/>
              <w:rPr>
                <w:rFonts w:cstheme="minorHAnsi"/>
                <w:sz w:val="20"/>
                <w:szCs w:val="28"/>
              </w:rPr>
            </w:pPr>
            <w:r w:rsidRPr="00ED44F1">
              <w:rPr>
                <w:rFonts w:cstheme="minorHAnsi"/>
                <w:sz w:val="20"/>
                <w:szCs w:val="28"/>
              </w:rPr>
              <w:t xml:space="preserve">Περιήγηση στην </w:t>
            </w:r>
            <w:proofErr w:type="spellStart"/>
            <w:r w:rsidRPr="00ED44F1">
              <w:rPr>
                <w:rFonts w:cstheme="minorHAnsi"/>
                <w:sz w:val="20"/>
                <w:szCs w:val="28"/>
              </w:rPr>
              <w:t>Μπρατισλάβα</w:t>
            </w:r>
            <w:proofErr w:type="spellEnd"/>
          </w:p>
        </w:tc>
      </w:tr>
      <w:tr w:rsidR="00CB7143" w:rsidRPr="00A47315" w14:paraId="25F6E315" w14:textId="77777777" w:rsidTr="008D6C86">
        <w:trPr>
          <w:trHeight w:val="427"/>
        </w:trPr>
        <w:tc>
          <w:tcPr>
            <w:tcW w:w="5000" w:type="pct"/>
          </w:tcPr>
          <w:p w14:paraId="577105C3" w14:textId="4D589B17" w:rsidR="00CB7143" w:rsidRPr="00B62477" w:rsidRDefault="00CB7143" w:rsidP="008D6C86">
            <w:pPr>
              <w:pStyle w:val="af0"/>
              <w:numPr>
                <w:ilvl w:val="0"/>
                <w:numId w:val="18"/>
              </w:numPr>
              <w:spacing w:after="120" w:line="240" w:lineRule="auto"/>
              <w:jc w:val="both"/>
              <w:rPr>
                <w:rFonts w:cstheme="minorHAnsi"/>
                <w:sz w:val="20"/>
                <w:szCs w:val="28"/>
              </w:rPr>
            </w:pPr>
            <w:r w:rsidRPr="00ED44F1">
              <w:rPr>
                <w:rFonts w:cstheme="minorHAnsi"/>
                <w:sz w:val="20"/>
                <w:szCs w:val="28"/>
              </w:rPr>
              <w:t xml:space="preserve">Ξενάγηση της Βιέννης με </w:t>
            </w:r>
            <w:r w:rsidR="002A5D19">
              <w:rPr>
                <w:rFonts w:cstheme="minorHAnsi"/>
                <w:sz w:val="20"/>
                <w:szCs w:val="28"/>
              </w:rPr>
              <w:t>ε</w:t>
            </w:r>
            <w:r w:rsidR="005B4FD3">
              <w:rPr>
                <w:rFonts w:cstheme="minorHAnsi"/>
                <w:sz w:val="20"/>
                <w:szCs w:val="28"/>
              </w:rPr>
              <w:t xml:space="preserve">λληνόφωνο </w:t>
            </w:r>
            <w:r w:rsidRPr="00ED44F1">
              <w:rPr>
                <w:rFonts w:cstheme="minorHAnsi"/>
                <w:sz w:val="20"/>
                <w:szCs w:val="28"/>
              </w:rPr>
              <w:t>ξεναγό</w:t>
            </w:r>
          </w:p>
        </w:tc>
      </w:tr>
      <w:tr w:rsidR="00CB7143" w:rsidRPr="00D62DF2" w14:paraId="3D63775E" w14:textId="77777777" w:rsidTr="008D6C86">
        <w:trPr>
          <w:trHeight w:val="441"/>
        </w:trPr>
        <w:tc>
          <w:tcPr>
            <w:tcW w:w="5000" w:type="pct"/>
          </w:tcPr>
          <w:p w14:paraId="0B725CEC" w14:textId="77777777" w:rsidR="00CB7143" w:rsidRPr="00B62477" w:rsidRDefault="00CB7143" w:rsidP="008D6C86">
            <w:pPr>
              <w:pStyle w:val="af0"/>
              <w:numPr>
                <w:ilvl w:val="0"/>
                <w:numId w:val="18"/>
              </w:numPr>
              <w:spacing w:after="120" w:line="240" w:lineRule="auto"/>
              <w:jc w:val="both"/>
              <w:rPr>
                <w:rFonts w:cstheme="minorHAnsi"/>
                <w:sz w:val="20"/>
                <w:szCs w:val="28"/>
              </w:rPr>
            </w:pPr>
            <w:r w:rsidRPr="00ED44F1">
              <w:rPr>
                <w:rFonts w:cstheme="minorHAnsi"/>
                <w:sz w:val="20"/>
                <w:szCs w:val="28"/>
              </w:rPr>
              <w:t xml:space="preserve">Εκδρομή στο </w:t>
            </w:r>
            <w:proofErr w:type="spellStart"/>
            <w:r w:rsidRPr="00ED44F1">
              <w:rPr>
                <w:rFonts w:cstheme="minorHAnsi"/>
                <w:sz w:val="20"/>
                <w:szCs w:val="28"/>
              </w:rPr>
              <w:t>Τσέσκυ</w:t>
            </w:r>
            <w:proofErr w:type="spellEnd"/>
            <w:r w:rsidRPr="00ED44F1">
              <w:rPr>
                <w:rFonts w:cstheme="minorHAnsi"/>
                <w:sz w:val="20"/>
                <w:szCs w:val="28"/>
              </w:rPr>
              <w:t xml:space="preserve"> Κρούμλοβ</w:t>
            </w:r>
          </w:p>
        </w:tc>
      </w:tr>
      <w:tr w:rsidR="00CB7143" w:rsidRPr="00A47315" w14:paraId="5C3876CD" w14:textId="77777777" w:rsidTr="008D6C86">
        <w:trPr>
          <w:trHeight w:val="427"/>
        </w:trPr>
        <w:tc>
          <w:tcPr>
            <w:tcW w:w="5000" w:type="pct"/>
          </w:tcPr>
          <w:p w14:paraId="2BE71C61" w14:textId="77777777" w:rsidR="00CB7143" w:rsidRPr="00B62477" w:rsidRDefault="00CB7143" w:rsidP="008D6C86">
            <w:pPr>
              <w:pStyle w:val="af0"/>
              <w:numPr>
                <w:ilvl w:val="0"/>
                <w:numId w:val="18"/>
              </w:numPr>
              <w:spacing w:after="120" w:line="240" w:lineRule="auto"/>
              <w:jc w:val="both"/>
              <w:rPr>
                <w:rFonts w:cstheme="minorHAnsi"/>
                <w:sz w:val="20"/>
                <w:szCs w:val="28"/>
              </w:rPr>
            </w:pPr>
            <w:r w:rsidRPr="00ED44F1">
              <w:rPr>
                <w:rFonts w:cstheme="minorHAnsi"/>
                <w:sz w:val="20"/>
                <w:szCs w:val="28"/>
              </w:rPr>
              <w:t xml:space="preserve">Ξενάγηση </w:t>
            </w:r>
            <w:proofErr w:type="spellStart"/>
            <w:r w:rsidRPr="00ED44F1">
              <w:rPr>
                <w:rFonts w:cstheme="minorHAnsi"/>
                <w:sz w:val="20"/>
                <w:szCs w:val="28"/>
              </w:rPr>
              <w:t>Καστρούπολης</w:t>
            </w:r>
            <w:proofErr w:type="spellEnd"/>
            <w:r w:rsidRPr="00ED44F1">
              <w:rPr>
                <w:rFonts w:cstheme="minorHAnsi"/>
                <w:sz w:val="20"/>
                <w:szCs w:val="28"/>
              </w:rPr>
              <w:t xml:space="preserve"> και της Παλαιάς πόλης στην Πράγα με ελληνόφωνο ξεναγό</w:t>
            </w:r>
          </w:p>
        </w:tc>
      </w:tr>
      <w:tr w:rsidR="00CB7143" w:rsidRPr="00D62DF2" w14:paraId="12ACA301" w14:textId="77777777" w:rsidTr="008D6C86">
        <w:trPr>
          <w:trHeight w:val="441"/>
        </w:trPr>
        <w:tc>
          <w:tcPr>
            <w:tcW w:w="5000" w:type="pct"/>
          </w:tcPr>
          <w:p w14:paraId="7D326DD6" w14:textId="77777777" w:rsidR="00CB7143" w:rsidRPr="00C83CA1" w:rsidRDefault="00CB7143" w:rsidP="008D6C86">
            <w:pPr>
              <w:pStyle w:val="af0"/>
              <w:numPr>
                <w:ilvl w:val="0"/>
                <w:numId w:val="18"/>
              </w:numPr>
              <w:spacing w:after="120" w:line="240" w:lineRule="auto"/>
              <w:jc w:val="both"/>
            </w:pPr>
            <w:r w:rsidRPr="00ED44F1">
              <w:rPr>
                <w:rFonts w:cstheme="minorHAnsi"/>
                <w:sz w:val="20"/>
                <w:szCs w:val="28"/>
              </w:rPr>
              <w:t xml:space="preserve">Εκδρομή στο </w:t>
            </w:r>
            <w:proofErr w:type="spellStart"/>
            <w:r w:rsidRPr="00ED44F1">
              <w:rPr>
                <w:rFonts w:cstheme="minorHAnsi"/>
                <w:sz w:val="20"/>
                <w:szCs w:val="28"/>
              </w:rPr>
              <w:t>Κάρλοβυ</w:t>
            </w:r>
            <w:proofErr w:type="spellEnd"/>
            <w:r w:rsidRPr="00ED44F1">
              <w:rPr>
                <w:rFonts w:cstheme="minorHAnsi"/>
                <w:sz w:val="20"/>
                <w:szCs w:val="28"/>
              </w:rPr>
              <w:t xml:space="preserve"> </w:t>
            </w:r>
            <w:proofErr w:type="spellStart"/>
            <w:r w:rsidRPr="00ED44F1">
              <w:rPr>
                <w:rFonts w:cstheme="minorHAnsi"/>
                <w:sz w:val="20"/>
                <w:szCs w:val="28"/>
              </w:rPr>
              <w:t>Βάρυ</w:t>
            </w:r>
            <w:proofErr w:type="spellEnd"/>
          </w:p>
        </w:tc>
      </w:tr>
      <w:tr w:rsidR="00AC262B" w:rsidRPr="00A47315" w14:paraId="7894A944" w14:textId="77777777" w:rsidTr="008D6C86">
        <w:trPr>
          <w:trHeight w:val="441"/>
        </w:trPr>
        <w:tc>
          <w:tcPr>
            <w:tcW w:w="5000" w:type="pct"/>
          </w:tcPr>
          <w:p w14:paraId="4D134D98" w14:textId="6B34DAD8" w:rsidR="00AC262B" w:rsidRPr="00ED44F1" w:rsidRDefault="00AC262B" w:rsidP="008D6C86">
            <w:pPr>
              <w:pStyle w:val="af0"/>
              <w:numPr>
                <w:ilvl w:val="0"/>
                <w:numId w:val="18"/>
              </w:numPr>
              <w:spacing w:after="120" w:line="240" w:lineRule="auto"/>
              <w:jc w:val="both"/>
              <w:rPr>
                <w:rFonts w:cstheme="minorHAnsi"/>
                <w:sz w:val="20"/>
                <w:szCs w:val="28"/>
              </w:rPr>
            </w:pPr>
            <w:r w:rsidRPr="007F7211">
              <w:rPr>
                <w:rFonts w:cstheme="minorHAnsi"/>
                <w:sz w:val="20"/>
                <w:szCs w:val="28"/>
              </w:rPr>
              <w:t>Μεταφορές σύμφωνα με το πρόγραμμα, με πολυτελές - κλιματιζόμενο πούλμαν</w:t>
            </w:r>
          </w:p>
        </w:tc>
      </w:tr>
      <w:tr w:rsidR="00CB7143" w:rsidRPr="00A47315" w14:paraId="15047658" w14:textId="77777777" w:rsidTr="008D6C86">
        <w:trPr>
          <w:trHeight w:val="427"/>
        </w:trPr>
        <w:tc>
          <w:tcPr>
            <w:tcW w:w="5000" w:type="pct"/>
          </w:tcPr>
          <w:p w14:paraId="03F62560" w14:textId="77777777" w:rsidR="00CB7143" w:rsidRPr="00C83CA1" w:rsidRDefault="00CB7143" w:rsidP="008D6C86">
            <w:pPr>
              <w:pStyle w:val="af0"/>
              <w:numPr>
                <w:ilvl w:val="0"/>
                <w:numId w:val="18"/>
              </w:numPr>
              <w:spacing w:after="120" w:line="240" w:lineRule="auto"/>
              <w:jc w:val="both"/>
            </w:pPr>
            <w:r w:rsidRPr="00ED44F1">
              <w:rPr>
                <w:rFonts w:cstheme="minorHAnsi"/>
                <w:sz w:val="20"/>
                <w:szCs w:val="28"/>
              </w:rPr>
              <w:t>Μεταφορές από/προς το αεροδρόμιο</w:t>
            </w:r>
          </w:p>
        </w:tc>
      </w:tr>
      <w:tr w:rsidR="00CB7143" w:rsidRPr="00A47315" w14:paraId="24065F5C" w14:textId="77777777" w:rsidTr="008D6C86">
        <w:trPr>
          <w:trHeight w:val="427"/>
        </w:trPr>
        <w:tc>
          <w:tcPr>
            <w:tcW w:w="5000" w:type="pct"/>
          </w:tcPr>
          <w:p w14:paraId="673CD6B9" w14:textId="77777777" w:rsidR="00CB7143" w:rsidRPr="00B62477" w:rsidRDefault="00CB7143" w:rsidP="008D6C86">
            <w:pPr>
              <w:pStyle w:val="af0"/>
              <w:keepNext/>
              <w:numPr>
                <w:ilvl w:val="0"/>
                <w:numId w:val="18"/>
              </w:numPr>
              <w:spacing w:after="120" w:line="240" w:lineRule="auto"/>
              <w:jc w:val="both"/>
              <w:rPr>
                <w:rFonts w:cstheme="minorHAnsi"/>
                <w:sz w:val="20"/>
                <w:szCs w:val="28"/>
              </w:rPr>
            </w:pPr>
            <w:r w:rsidRPr="00ED44F1">
              <w:rPr>
                <w:rFonts w:cstheme="minorHAnsi"/>
                <w:sz w:val="20"/>
                <w:szCs w:val="28"/>
              </w:rPr>
              <w:t>Αρχηγός – συνοδός του γραφείου μας</w:t>
            </w:r>
          </w:p>
        </w:tc>
      </w:tr>
      <w:tr w:rsidR="00CB7143" w:rsidRPr="00C83CA1" w14:paraId="431D0C6A" w14:textId="77777777" w:rsidTr="008D6C86">
        <w:trPr>
          <w:trHeight w:val="427"/>
        </w:trPr>
        <w:tc>
          <w:tcPr>
            <w:tcW w:w="5000" w:type="pct"/>
          </w:tcPr>
          <w:p w14:paraId="23851255" w14:textId="77777777" w:rsidR="00CB7143" w:rsidRPr="00B62477" w:rsidRDefault="00CB7143" w:rsidP="008D6C86">
            <w:pPr>
              <w:pStyle w:val="af0"/>
              <w:keepNext/>
              <w:numPr>
                <w:ilvl w:val="0"/>
                <w:numId w:val="18"/>
              </w:numPr>
              <w:spacing w:after="120" w:line="240" w:lineRule="auto"/>
              <w:jc w:val="both"/>
              <w:rPr>
                <w:rFonts w:cstheme="minorHAnsi"/>
                <w:sz w:val="20"/>
                <w:szCs w:val="28"/>
              </w:rPr>
            </w:pPr>
            <w:r w:rsidRPr="00ED44F1">
              <w:rPr>
                <w:rFonts w:cstheme="minorHAnsi"/>
                <w:sz w:val="20"/>
                <w:szCs w:val="28"/>
              </w:rPr>
              <w:t>Ενημερωτικά έντυπα</w:t>
            </w:r>
          </w:p>
        </w:tc>
      </w:tr>
      <w:tr w:rsidR="00CB7143" w:rsidRPr="00D62DF2" w14:paraId="4D98FCF9" w14:textId="77777777" w:rsidTr="008D6C86">
        <w:trPr>
          <w:trHeight w:val="427"/>
        </w:trPr>
        <w:tc>
          <w:tcPr>
            <w:tcW w:w="5000" w:type="pct"/>
          </w:tcPr>
          <w:p w14:paraId="4C720790" w14:textId="515D133F" w:rsidR="00CB7143" w:rsidRPr="00B62477" w:rsidRDefault="00057660" w:rsidP="008D6C86">
            <w:pPr>
              <w:pStyle w:val="af0"/>
              <w:keepNext/>
              <w:numPr>
                <w:ilvl w:val="0"/>
                <w:numId w:val="18"/>
              </w:numPr>
              <w:spacing w:after="120" w:line="240" w:lineRule="auto"/>
              <w:jc w:val="both"/>
              <w:rPr>
                <w:rFonts w:cstheme="minorHAnsi"/>
                <w:sz w:val="20"/>
                <w:szCs w:val="28"/>
              </w:rPr>
            </w:pPr>
            <w:r w:rsidRPr="00ED44F1">
              <w:rPr>
                <w:rFonts w:cstheme="minorHAnsi"/>
                <w:sz w:val="20"/>
                <w:szCs w:val="28"/>
              </w:rPr>
              <w:t>Ασφάλεια</w:t>
            </w:r>
            <w:r w:rsidR="00CB7143" w:rsidRPr="00ED44F1">
              <w:rPr>
                <w:rFonts w:cstheme="minorHAnsi"/>
                <w:sz w:val="20"/>
                <w:szCs w:val="28"/>
              </w:rPr>
              <w:t xml:space="preserve"> αστικής ευθύνης</w:t>
            </w:r>
          </w:p>
        </w:tc>
      </w:tr>
      <w:tr w:rsidR="00CB7143" w:rsidRPr="00C83CA1" w14:paraId="52020FEB" w14:textId="77777777" w:rsidTr="008D6C86">
        <w:trPr>
          <w:trHeight w:val="427"/>
        </w:trPr>
        <w:tc>
          <w:tcPr>
            <w:tcW w:w="5000" w:type="pct"/>
          </w:tcPr>
          <w:p w14:paraId="012DB840" w14:textId="77777777" w:rsidR="00CB7143" w:rsidRPr="00B62477" w:rsidRDefault="00CB7143" w:rsidP="008D6C86">
            <w:pPr>
              <w:pStyle w:val="af0"/>
              <w:keepNext/>
              <w:numPr>
                <w:ilvl w:val="0"/>
                <w:numId w:val="18"/>
              </w:numPr>
              <w:spacing w:after="120" w:line="240" w:lineRule="auto"/>
              <w:jc w:val="both"/>
              <w:rPr>
                <w:rFonts w:cstheme="minorHAnsi"/>
                <w:sz w:val="20"/>
                <w:szCs w:val="28"/>
              </w:rPr>
            </w:pPr>
            <w:r w:rsidRPr="00ED44F1">
              <w:rPr>
                <w:rFonts w:cstheme="minorHAnsi"/>
                <w:sz w:val="20"/>
                <w:szCs w:val="28"/>
              </w:rPr>
              <w:t>Φ.Π.Α.</w:t>
            </w:r>
          </w:p>
        </w:tc>
      </w:tr>
    </w:tbl>
    <w:p w14:paraId="67FA2FD8" w14:textId="77777777" w:rsidR="000E572D" w:rsidRPr="00CB7143" w:rsidRDefault="000E572D"/>
    <w:p w14:paraId="547BEA46" w14:textId="4966940A" w:rsidR="00DA1FC4" w:rsidRDefault="00DA1FC4"/>
    <w:tbl>
      <w:tblPr>
        <w:tblStyle w:val="ProjectScopeTable"/>
        <w:tblpPr w:leftFromText="180" w:rightFromText="180" w:vertAnchor="text" w:horzAnchor="margin" w:tblpY="-81"/>
        <w:tblW w:w="5001" w:type="pct"/>
        <w:tblLook w:val="04A0" w:firstRow="1" w:lastRow="0" w:firstColumn="1" w:lastColumn="0" w:noHBand="0" w:noVBand="1"/>
      </w:tblPr>
      <w:tblGrid>
        <w:gridCol w:w="9352"/>
      </w:tblGrid>
      <w:tr w:rsidR="008D6C86" w14:paraId="4491DC1D" w14:textId="77777777" w:rsidTr="008D6C86">
        <w:trPr>
          <w:cnfStyle w:val="100000000000" w:firstRow="1" w:lastRow="0" w:firstColumn="0" w:lastColumn="0" w:oddVBand="0" w:evenVBand="0" w:oddHBand="0" w:evenHBand="0" w:firstRowFirstColumn="0" w:firstRowLastColumn="0" w:lastRowFirstColumn="0" w:lastRowLastColumn="0"/>
          <w:trHeight w:val="493"/>
        </w:trPr>
        <w:tc>
          <w:tcPr>
            <w:tcW w:w="5000" w:type="pct"/>
          </w:tcPr>
          <w:p w14:paraId="5B897D1E" w14:textId="77777777" w:rsidR="008D6C86" w:rsidRPr="00DA1FC4" w:rsidRDefault="008D6C86" w:rsidP="008D6C86">
            <w:pPr>
              <w:jc w:val="center"/>
            </w:pPr>
            <w:r w:rsidRPr="00DA1FC4">
              <w:rPr>
                <w:color w:val="FF0000"/>
                <w:lang w:val="el-GR"/>
              </w:rPr>
              <w:lastRenderedPageBreak/>
              <w:t>ΔΕ</w:t>
            </w:r>
            <w:r>
              <w:rPr>
                <w:color w:val="FF0000"/>
                <w:lang w:val="el-GR"/>
              </w:rPr>
              <w:t>Ν</w:t>
            </w:r>
            <w:r w:rsidRPr="00DA1FC4">
              <w:rPr>
                <w:color w:val="FF0000"/>
                <w:lang w:val="el-GR"/>
              </w:rPr>
              <w:t xml:space="preserve"> ΠΕΡΙΛΑΜΒΑΝΟΝΤΑΙ</w:t>
            </w:r>
          </w:p>
        </w:tc>
      </w:tr>
      <w:tr w:rsidR="008D6C86" w:rsidRPr="00C83CA1" w14:paraId="2622CCC9" w14:textId="77777777" w:rsidTr="008D6C86">
        <w:trPr>
          <w:trHeight w:val="441"/>
        </w:trPr>
        <w:tc>
          <w:tcPr>
            <w:tcW w:w="5000" w:type="pct"/>
          </w:tcPr>
          <w:p w14:paraId="2AB613D0" w14:textId="6D5DDC55" w:rsidR="008D6C86" w:rsidRPr="00DD53D0" w:rsidRDefault="008D6C86" w:rsidP="008D6C86">
            <w:pPr>
              <w:pStyle w:val="af0"/>
              <w:numPr>
                <w:ilvl w:val="0"/>
                <w:numId w:val="17"/>
              </w:numPr>
              <w:rPr>
                <w:rFonts w:cstheme="minorHAnsi"/>
                <w:sz w:val="20"/>
                <w:szCs w:val="28"/>
              </w:rPr>
            </w:pPr>
            <w:r w:rsidRPr="00DD53D0">
              <w:rPr>
                <w:rFonts w:cstheme="minorHAnsi"/>
                <w:sz w:val="20"/>
                <w:szCs w:val="28"/>
              </w:rPr>
              <w:t>Φόροι αεροδρομίων (2</w:t>
            </w:r>
            <w:r w:rsidR="0017535C">
              <w:rPr>
                <w:rFonts w:cstheme="minorHAnsi"/>
                <w:sz w:val="20"/>
                <w:szCs w:val="28"/>
              </w:rPr>
              <w:t>5</w:t>
            </w:r>
            <w:r w:rsidRPr="00DD53D0">
              <w:rPr>
                <w:rFonts w:cstheme="minorHAnsi"/>
                <w:sz w:val="20"/>
                <w:szCs w:val="28"/>
              </w:rPr>
              <w:t>0 €).</w:t>
            </w:r>
          </w:p>
        </w:tc>
      </w:tr>
      <w:tr w:rsidR="008D6C86" w:rsidRPr="00A47315" w14:paraId="2B8EA6E3" w14:textId="77777777" w:rsidTr="008D6C86">
        <w:trPr>
          <w:trHeight w:val="427"/>
        </w:trPr>
        <w:tc>
          <w:tcPr>
            <w:tcW w:w="5000" w:type="pct"/>
          </w:tcPr>
          <w:p w14:paraId="2016F3AB" w14:textId="77777777" w:rsidR="008D6C86" w:rsidRPr="00DA1FC4" w:rsidRDefault="008D6C86" w:rsidP="008D6C86">
            <w:pPr>
              <w:pStyle w:val="af0"/>
              <w:numPr>
                <w:ilvl w:val="0"/>
                <w:numId w:val="17"/>
              </w:numPr>
              <w:rPr>
                <w:rFonts w:cstheme="minorHAnsi"/>
                <w:sz w:val="20"/>
                <w:szCs w:val="28"/>
              </w:rPr>
            </w:pPr>
            <w:r w:rsidRPr="00C93E27">
              <w:rPr>
                <w:rFonts w:cstheme="minorHAnsi"/>
                <w:sz w:val="20"/>
                <w:szCs w:val="28"/>
              </w:rPr>
              <w:t>Είσοδοι μουσείων, ανακτόρων και στα διάφορα αξιοθέατα</w:t>
            </w:r>
            <w:r>
              <w:rPr>
                <w:rFonts w:cstheme="minorHAnsi"/>
                <w:sz w:val="20"/>
                <w:szCs w:val="28"/>
              </w:rPr>
              <w:t>.</w:t>
            </w:r>
            <w:r w:rsidRPr="00C93E27">
              <w:rPr>
                <w:rFonts w:cstheme="minorHAnsi"/>
                <w:sz w:val="20"/>
                <w:szCs w:val="28"/>
              </w:rPr>
              <w:t xml:space="preserve"> </w:t>
            </w:r>
          </w:p>
        </w:tc>
      </w:tr>
      <w:tr w:rsidR="008D6C86" w:rsidRPr="00A47315" w14:paraId="4B31BA12" w14:textId="77777777" w:rsidTr="008D6C86">
        <w:trPr>
          <w:trHeight w:val="441"/>
        </w:trPr>
        <w:tc>
          <w:tcPr>
            <w:tcW w:w="5000" w:type="pct"/>
          </w:tcPr>
          <w:p w14:paraId="1AA51C0C" w14:textId="77777777" w:rsidR="008D6C86" w:rsidRPr="00DA1FC4" w:rsidRDefault="008D6C86" w:rsidP="008D6C86">
            <w:pPr>
              <w:pStyle w:val="af0"/>
              <w:numPr>
                <w:ilvl w:val="0"/>
                <w:numId w:val="17"/>
              </w:numPr>
              <w:rPr>
                <w:rFonts w:cstheme="minorHAnsi"/>
                <w:sz w:val="20"/>
                <w:szCs w:val="28"/>
              </w:rPr>
            </w:pPr>
            <w:r>
              <w:rPr>
                <w:rFonts w:cstheme="minorHAnsi"/>
                <w:sz w:val="20"/>
                <w:szCs w:val="28"/>
              </w:rPr>
              <w:t>Ό,τι αναφέρεται ως προαιρετικό ή</w:t>
            </w:r>
            <w:r w:rsidRPr="006166E3">
              <w:rPr>
                <w:rFonts w:cstheme="minorHAnsi"/>
                <w:sz w:val="20"/>
                <w:szCs w:val="28"/>
              </w:rPr>
              <w:t xml:space="preserve"> προτεινόμενο και ό,τι ρητά δεν αναγράφεται στα περιλαμβανόμενα.</w:t>
            </w:r>
          </w:p>
        </w:tc>
      </w:tr>
    </w:tbl>
    <w:p w14:paraId="7F1A3515" w14:textId="77777777" w:rsidR="008D6C86" w:rsidRPr="0080271E" w:rsidRDefault="008D6C86">
      <w:pPr>
        <w:rPr>
          <w:lang w:val="el-GR"/>
        </w:rPr>
      </w:pPr>
    </w:p>
    <w:tbl>
      <w:tblPr>
        <w:tblStyle w:val="ProjectScopeTable"/>
        <w:tblpPr w:leftFromText="180" w:rightFromText="180" w:vertAnchor="text" w:horzAnchor="margin" w:tblpY="187"/>
        <w:tblW w:w="5001" w:type="pct"/>
        <w:tblLook w:val="04A0" w:firstRow="1" w:lastRow="0" w:firstColumn="1" w:lastColumn="0" w:noHBand="0" w:noVBand="1"/>
      </w:tblPr>
      <w:tblGrid>
        <w:gridCol w:w="9352"/>
      </w:tblGrid>
      <w:tr w:rsidR="00DA1FC4" w:rsidRPr="00A47315" w14:paraId="796F0338" w14:textId="77777777" w:rsidTr="00204EF6">
        <w:trPr>
          <w:cnfStyle w:val="100000000000" w:firstRow="1" w:lastRow="0" w:firstColumn="0" w:lastColumn="0" w:oddVBand="0" w:evenVBand="0" w:oddHBand="0" w:evenHBand="0" w:firstRowFirstColumn="0" w:firstRowLastColumn="0" w:lastRowFirstColumn="0" w:lastRowLastColumn="0"/>
          <w:trHeight w:val="493"/>
        </w:trPr>
        <w:tc>
          <w:tcPr>
            <w:tcW w:w="5000" w:type="pct"/>
          </w:tcPr>
          <w:p w14:paraId="4C23187B" w14:textId="5E2632BC" w:rsidR="00DA1FC4" w:rsidRPr="00DA1FC4" w:rsidRDefault="00DA1FC4" w:rsidP="00DA1FC4">
            <w:pPr>
              <w:jc w:val="both"/>
              <w:rPr>
                <w:rFonts w:cstheme="minorHAnsi"/>
                <w:szCs w:val="28"/>
                <w:lang w:val="el-GR"/>
              </w:rPr>
            </w:pPr>
            <w:r w:rsidRPr="00DA1FC4">
              <w:rPr>
                <w:rFonts w:cstheme="minorHAnsi"/>
                <w:i/>
                <w:color w:val="1D2956"/>
                <w:szCs w:val="28"/>
                <w:lang w:val="el-GR"/>
              </w:rPr>
              <w:t xml:space="preserve">Σημείωση:  </w:t>
            </w:r>
            <w:r w:rsidRPr="00DA1FC4">
              <w:rPr>
                <w:rFonts w:cstheme="minorHAnsi"/>
                <w:i/>
                <w:color w:val="1D2956"/>
                <w:szCs w:val="28"/>
                <w:lang w:val="el-GR"/>
              </w:rPr>
              <w:br/>
            </w:r>
            <w:r w:rsidRPr="00DA1FC4">
              <w:rPr>
                <w:rFonts w:cstheme="minorHAnsi"/>
                <w:szCs w:val="28"/>
                <w:lang w:val="el-GR"/>
              </w:rPr>
              <w:t>Οι ξεναγήσεις, εκδρομές, περιηγήσεις είναι ενδεικτικές και δύναται να αλλάξει η σειρά που θα πραγματοποιηθούν.</w:t>
            </w:r>
          </w:p>
        </w:tc>
      </w:tr>
    </w:tbl>
    <w:tbl>
      <w:tblPr>
        <w:tblpPr w:leftFromText="180" w:rightFromText="180" w:vertAnchor="text" w:horzAnchor="margin" w:tblpXSpec="center" w:tblpY="1276"/>
        <w:tblW w:w="11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
        <w:gridCol w:w="1114"/>
        <w:gridCol w:w="1814"/>
        <w:gridCol w:w="2569"/>
        <w:gridCol w:w="1449"/>
        <w:gridCol w:w="950"/>
        <w:gridCol w:w="1014"/>
        <w:gridCol w:w="869"/>
        <w:gridCol w:w="1051"/>
      </w:tblGrid>
      <w:tr w:rsidR="0097697D" w:rsidRPr="00F5718B" w14:paraId="0AAED82C" w14:textId="77777777" w:rsidTr="00AC262B">
        <w:trPr>
          <w:trHeight w:val="427"/>
        </w:trPr>
        <w:tc>
          <w:tcPr>
            <w:tcW w:w="11800" w:type="dxa"/>
            <w:gridSpan w:val="9"/>
            <w:vAlign w:val="center"/>
            <w:hideMark/>
          </w:tcPr>
          <w:p w14:paraId="332417B9" w14:textId="4CE6E118" w:rsidR="0097697D" w:rsidRPr="00F5718B" w:rsidRDefault="0097697D" w:rsidP="00635E45">
            <w:pPr>
              <w:spacing w:after="0" w:line="240" w:lineRule="auto"/>
              <w:jc w:val="center"/>
              <w:rPr>
                <w:rFonts w:ascii="Calibri Light" w:eastAsia="Times New Roman" w:hAnsi="Calibri Light" w:cs="Calibri Light"/>
                <w:b/>
                <w:bCs/>
                <w:color w:val="002060"/>
                <w:lang w:eastAsia="el-GR"/>
              </w:rPr>
            </w:pPr>
            <w:r w:rsidRPr="00210CAC">
              <w:rPr>
                <w:rFonts w:ascii="Calibri Light" w:eastAsia="Times New Roman" w:hAnsi="Calibri Light" w:cs="Calibri Light"/>
                <w:b/>
                <w:bCs/>
                <w:color w:val="000000" w:themeColor="text1"/>
                <w:lang w:eastAsia="el-GR"/>
              </w:rPr>
              <w:t>ΤΙΜΟΚΑΤΑΛΟΓΟΣ &amp; ΑΝΑΧΩΡΗΣ</w:t>
            </w:r>
            <w:r w:rsidR="00406C77">
              <w:rPr>
                <w:rFonts w:ascii="Calibri Light" w:eastAsia="Times New Roman" w:hAnsi="Calibri Light" w:cs="Calibri Light"/>
                <w:b/>
                <w:bCs/>
                <w:color w:val="000000" w:themeColor="text1"/>
                <w:lang w:val="el-GR" w:eastAsia="el-GR"/>
              </w:rPr>
              <w:t>ΕΙΣ</w:t>
            </w:r>
            <w:r w:rsidRPr="00210CAC">
              <w:rPr>
                <w:rFonts w:ascii="Calibri Light" w:eastAsia="Times New Roman" w:hAnsi="Calibri Light" w:cs="Calibri Light"/>
                <w:b/>
                <w:bCs/>
                <w:color w:val="000000" w:themeColor="text1"/>
                <w:lang w:eastAsia="el-GR"/>
              </w:rPr>
              <w:t xml:space="preserve"> ΠΡΟΓΡΑΜΜΑΤΟΣ</w:t>
            </w:r>
          </w:p>
        </w:tc>
      </w:tr>
      <w:tr w:rsidR="0097697D" w:rsidRPr="00F5718B" w14:paraId="13CB526B" w14:textId="77777777" w:rsidTr="0017535C">
        <w:trPr>
          <w:trHeight w:val="405"/>
        </w:trPr>
        <w:tc>
          <w:tcPr>
            <w:tcW w:w="970" w:type="dxa"/>
            <w:vMerge w:val="restart"/>
            <w:vAlign w:val="center"/>
            <w:hideMark/>
          </w:tcPr>
          <w:p w14:paraId="70A7B9CB" w14:textId="77777777" w:rsidR="0097697D" w:rsidRPr="00210CAC" w:rsidRDefault="0097697D" w:rsidP="00635E45">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ΠΕΡΙΟΔΟΣ</w:t>
            </w:r>
          </w:p>
        </w:tc>
        <w:tc>
          <w:tcPr>
            <w:tcW w:w="1114" w:type="dxa"/>
            <w:vMerge w:val="restart"/>
            <w:vAlign w:val="center"/>
            <w:hideMark/>
          </w:tcPr>
          <w:p w14:paraId="6D8F8838" w14:textId="77777777" w:rsidR="0097697D" w:rsidRPr="00210CAC" w:rsidRDefault="0097697D" w:rsidP="00635E45">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ΔΙΑΡΚΕΙΑ</w:t>
            </w:r>
          </w:p>
        </w:tc>
        <w:tc>
          <w:tcPr>
            <w:tcW w:w="1814" w:type="dxa"/>
            <w:vMerge w:val="restart"/>
            <w:vAlign w:val="center"/>
            <w:hideMark/>
          </w:tcPr>
          <w:p w14:paraId="3669C6B4" w14:textId="77777777" w:rsidR="0097697D" w:rsidRPr="00210CAC" w:rsidRDefault="0097697D" w:rsidP="00635E45">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ΑΝΑΧΩΡΗΣΕΙΣ</w:t>
            </w:r>
          </w:p>
        </w:tc>
        <w:tc>
          <w:tcPr>
            <w:tcW w:w="2569" w:type="dxa"/>
            <w:vMerge w:val="restart"/>
            <w:vAlign w:val="center"/>
            <w:hideMark/>
          </w:tcPr>
          <w:p w14:paraId="12F8B2B2" w14:textId="4A47CDC0" w:rsidR="0097697D" w:rsidRPr="00210CAC" w:rsidRDefault="0097697D" w:rsidP="00635E45">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ΠΤΗΣΕΙΣ</w:t>
            </w:r>
          </w:p>
        </w:tc>
        <w:tc>
          <w:tcPr>
            <w:tcW w:w="1449" w:type="dxa"/>
            <w:vMerge w:val="restart"/>
            <w:vAlign w:val="center"/>
            <w:hideMark/>
          </w:tcPr>
          <w:p w14:paraId="69EC1F31" w14:textId="77777777" w:rsidR="0097697D" w:rsidRPr="00210CAC" w:rsidRDefault="0097697D" w:rsidP="00635E45">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ΞΕΝΟΔΟΧΕΙΑ</w:t>
            </w:r>
          </w:p>
        </w:tc>
        <w:tc>
          <w:tcPr>
            <w:tcW w:w="3884" w:type="dxa"/>
            <w:gridSpan w:val="4"/>
            <w:vAlign w:val="center"/>
            <w:hideMark/>
          </w:tcPr>
          <w:p w14:paraId="22759469" w14:textId="77777777" w:rsidR="0097697D" w:rsidRPr="00210CAC" w:rsidRDefault="0097697D" w:rsidP="00635E45">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ΤΙΜΕΣ ΚΑΤΆ ΑΤΟΜΟ</w:t>
            </w:r>
          </w:p>
        </w:tc>
      </w:tr>
      <w:tr w:rsidR="0097697D" w:rsidRPr="00F5718B" w14:paraId="1BD90952" w14:textId="77777777" w:rsidTr="0017535C">
        <w:trPr>
          <w:trHeight w:val="721"/>
        </w:trPr>
        <w:tc>
          <w:tcPr>
            <w:tcW w:w="970" w:type="dxa"/>
            <w:vMerge/>
            <w:vAlign w:val="center"/>
            <w:hideMark/>
          </w:tcPr>
          <w:p w14:paraId="7A259747" w14:textId="77777777" w:rsidR="0097697D" w:rsidRPr="00210CAC" w:rsidRDefault="0097697D" w:rsidP="00635E45">
            <w:pPr>
              <w:spacing w:after="0" w:line="240" w:lineRule="auto"/>
              <w:rPr>
                <w:rFonts w:ascii="Calibri Light" w:eastAsia="Times New Roman" w:hAnsi="Calibri Light" w:cs="Calibri Light"/>
                <w:b/>
                <w:bCs/>
                <w:color w:val="000000" w:themeColor="text1"/>
                <w:lang w:eastAsia="el-GR"/>
              </w:rPr>
            </w:pPr>
          </w:p>
        </w:tc>
        <w:tc>
          <w:tcPr>
            <w:tcW w:w="1114" w:type="dxa"/>
            <w:vMerge/>
            <w:vAlign w:val="center"/>
            <w:hideMark/>
          </w:tcPr>
          <w:p w14:paraId="0F2978C8" w14:textId="77777777" w:rsidR="0097697D" w:rsidRPr="00210CAC" w:rsidRDefault="0097697D" w:rsidP="00635E45">
            <w:pPr>
              <w:spacing w:after="0" w:line="240" w:lineRule="auto"/>
              <w:rPr>
                <w:rFonts w:ascii="Calibri Light" w:eastAsia="Times New Roman" w:hAnsi="Calibri Light" w:cs="Calibri Light"/>
                <w:b/>
                <w:bCs/>
                <w:color w:val="000000" w:themeColor="text1"/>
                <w:lang w:eastAsia="el-GR"/>
              </w:rPr>
            </w:pPr>
          </w:p>
        </w:tc>
        <w:tc>
          <w:tcPr>
            <w:tcW w:w="1814" w:type="dxa"/>
            <w:vMerge/>
            <w:vAlign w:val="center"/>
            <w:hideMark/>
          </w:tcPr>
          <w:p w14:paraId="450B390B" w14:textId="77777777" w:rsidR="0097697D" w:rsidRPr="00210CAC" w:rsidRDefault="0097697D" w:rsidP="00635E45">
            <w:pPr>
              <w:spacing w:after="0" w:line="240" w:lineRule="auto"/>
              <w:rPr>
                <w:rFonts w:ascii="Calibri Light" w:eastAsia="Times New Roman" w:hAnsi="Calibri Light" w:cs="Calibri Light"/>
                <w:b/>
                <w:bCs/>
                <w:color w:val="000000" w:themeColor="text1"/>
                <w:lang w:eastAsia="el-GR"/>
              </w:rPr>
            </w:pPr>
          </w:p>
        </w:tc>
        <w:tc>
          <w:tcPr>
            <w:tcW w:w="2569" w:type="dxa"/>
            <w:vMerge/>
            <w:vAlign w:val="center"/>
            <w:hideMark/>
          </w:tcPr>
          <w:p w14:paraId="5A98312A" w14:textId="77777777" w:rsidR="0097697D" w:rsidRPr="00210CAC" w:rsidRDefault="0097697D" w:rsidP="00635E45">
            <w:pPr>
              <w:spacing w:after="0" w:line="240" w:lineRule="auto"/>
              <w:rPr>
                <w:rFonts w:ascii="Calibri Light" w:eastAsia="Times New Roman" w:hAnsi="Calibri Light" w:cs="Calibri Light"/>
                <w:b/>
                <w:bCs/>
                <w:color w:val="000000" w:themeColor="text1"/>
                <w:lang w:eastAsia="el-GR"/>
              </w:rPr>
            </w:pPr>
          </w:p>
        </w:tc>
        <w:tc>
          <w:tcPr>
            <w:tcW w:w="1449" w:type="dxa"/>
            <w:vMerge/>
            <w:vAlign w:val="center"/>
            <w:hideMark/>
          </w:tcPr>
          <w:p w14:paraId="1BA2EDC1" w14:textId="77777777" w:rsidR="0097697D" w:rsidRPr="00210CAC" w:rsidRDefault="0097697D" w:rsidP="00635E45">
            <w:pPr>
              <w:spacing w:after="0" w:line="240" w:lineRule="auto"/>
              <w:rPr>
                <w:rFonts w:ascii="Calibri Light" w:eastAsia="Times New Roman" w:hAnsi="Calibri Light" w:cs="Calibri Light"/>
                <w:b/>
                <w:bCs/>
                <w:color w:val="000000" w:themeColor="text1"/>
                <w:lang w:eastAsia="el-GR"/>
              </w:rPr>
            </w:pPr>
          </w:p>
        </w:tc>
        <w:tc>
          <w:tcPr>
            <w:tcW w:w="950" w:type="dxa"/>
            <w:vAlign w:val="center"/>
            <w:hideMark/>
          </w:tcPr>
          <w:p w14:paraId="5487C241" w14:textId="77777777" w:rsidR="0097697D" w:rsidRPr="00210CAC" w:rsidRDefault="0097697D" w:rsidP="00635E45">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ΕΝΗΛΙΚΑΣ ΣΕ ΔΙΚΛΙΝΟ</w:t>
            </w:r>
          </w:p>
        </w:tc>
        <w:tc>
          <w:tcPr>
            <w:tcW w:w="1014" w:type="dxa"/>
            <w:vAlign w:val="center"/>
            <w:hideMark/>
          </w:tcPr>
          <w:p w14:paraId="773419D7" w14:textId="77777777" w:rsidR="0097697D" w:rsidRPr="00210CAC" w:rsidRDefault="0097697D" w:rsidP="00635E45">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ΕΠΙΒ/ΥΝΣΗ ΜΟΝ/ΝΟΥ</w:t>
            </w:r>
          </w:p>
        </w:tc>
        <w:tc>
          <w:tcPr>
            <w:tcW w:w="869" w:type="dxa"/>
            <w:vAlign w:val="center"/>
            <w:hideMark/>
          </w:tcPr>
          <w:p w14:paraId="24D05254" w14:textId="77777777" w:rsidR="0097697D" w:rsidRPr="00210CAC" w:rsidRDefault="0097697D" w:rsidP="00635E45">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ΠΑΙΔΙ 2-12 ΣΕ EXTRA ΚΡΕΒΑΤΙ</w:t>
            </w:r>
          </w:p>
        </w:tc>
        <w:tc>
          <w:tcPr>
            <w:tcW w:w="1051" w:type="dxa"/>
            <w:vAlign w:val="center"/>
            <w:hideMark/>
          </w:tcPr>
          <w:p w14:paraId="66F338DB" w14:textId="77777777" w:rsidR="0097697D" w:rsidRPr="00210CAC" w:rsidRDefault="0097697D" w:rsidP="00635E45">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ΦΟΡΟΙ ΑΕΡ.</w:t>
            </w:r>
          </w:p>
        </w:tc>
      </w:tr>
      <w:tr w:rsidR="0017535C" w:rsidRPr="00B74FB6" w14:paraId="64E0F4C5" w14:textId="77777777" w:rsidTr="0017535C">
        <w:trPr>
          <w:trHeight w:val="2078"/>
        </w:trPr>
        <w:tc>
          <w:tcPr>
            <w:tcW w:w="970" w:type="dxa"/>
            <w:vMerge w:val="restart"/>
            <w:textDirection w:val="btLr"/>
            <w:vAlign w:val="center"/>
            <w:hideMark/>
          </w:tcPr>
          <w:p w14:paraId="72A9639C" w14:textId="4CB72273" w:rsidR="0017535C" w:rsidRPr="0017535C" w:rsidRDefault="0017535C" w:rsidP="00635E45">
            <w:pPr>
              <w:spacing w:after="0" w:line="240" w:lineRule="auto"/>
              <w:jc w:val="center"/>
              <w:rPr>
                <w:rFonts w:ascii="Calibri Light" w:eastAsia="Times New Roman" w:hAnsi="Calibri Light" w:cs="Calibri Light"/>
                <w:b/>
                <w:bCs/>
                <w:color w:val="000000" w:themeColor="text1"/>
                <w:sz w:val="28"/>
                <w:szCs w:val="28"/>
                <w:lang w:val="el-GR" w:eastAsia="el-GR"/>
              </w:rPr>
            </w:pPr>
            <w:r>
              <w:rPr>
                <w:rFonts w:ascii="Calibri Light" w:eastAsia="Times New Roman" w:hAnsi="Calibri Light" w:cs="Calibri Light"/>
                <w:b/>
                <w:bCs/>
                <w:color w:val="000000" w:themeColor="text1"/>
                <w:sz w:val="28"/>
                <w:szCs w:val="28"/>
                <w:lang w:val="el-GR" w:eastAsia="el-GR"/>
              </w:rPr>
              <w:t>OCTOBER  NOVEMBER</w:t>
            </w:r>
          </w:p>
          <w:p w14:paraId="70474782" w14:textId="27EA18F1" w:rsidR="0017535C" w:rsidRPr="00AC262B" w:rsidRDefault="0017535C" w:rsidP="00635E45">
            <w:pPr>
              <w:spacing w:after="0" w:line="240" w:lineRule="auto"/>
              <w:jc w:val="center"/>
              <w:rPr>
                <w:rFonts w:ascii="Calibri Light" w:eastAsia="Times New Roman" w:hAnsi="Calibri Light" w:cs="Calibri Light"/>
                <w:b/>
                <w:bCs/>
                <w:color w:val="000000" w:themeColor="text1"/>
                <w:sz w:val="28"/>
                <w:szCs w:val="28"/>
                <w:lang w:eastAsia="el-GR"/>
              </w:rPr>
            </w:pPr>
            <w:r w:rsidRPr="00B62477">
              <w:rPr>
                <w:rFonts w:ascii="Calibri Light" w:eastAsia="Times New Roman" w:hAnsi="Calibri Light" w:cs="Calibri Light"/>
                <w:b/>
                <w:bCs/>
                <w:color w:val="000000" w:themeColor="text1"/>
                <w:sz w:val="28"/>
                <w:szCs w:val="28"/>
                <w:lang w:val="el-GR" w:eastAsia="el-GR"/>
              </w:rPr>
              <w:t>202</w:t>
            </w:r>
            <w:r>
              <w:rPr>
                <w:rFonts w:ascii="Calibri Light" w:eastAsia="Times New Roman" w:hAnsi="Calibri Light" w:cs="Calibri Light"/>
                <w:b/>
                <w:bCs/>
                <w:color w:val="000000" w:themeColor="text1"/>
                <w:sz w:val="28"/>
                <w:szCs w:val="28"/>
                <w:lang w:eastAsia="el-GR"/>
              </w:rPr>
              <w:t>6</w:t>
            </w:r>
          </w:p>
        </w:tc>
        <w:tc>
          <w:tcPr>
            <w:tcW w:w="1114" w:type="dxa"/>
            <w:vMerge w:val="restart"/>
            <w:vAlign w:val="center"/>
            <w:hideMark/>
          </w:tcPr>
          <w:p w14:paraId="798F3352" w14:textId="458424AC" w:rsidR="0017535C" w:rsidRPr="00B74FB6" w:rsidRDefault="0017535C" w:rsidP="00635E45">
            <w:pPr>
              <w:spacing w:after="0" w:line="240" w:lineRule="auto"/>
              <w:jc w:val="center"/>
              <w:rPr>
                <w:rFonts w:ascii="Calibri Light" w:eastAsia="Times New Roman" w:hAnsi="Calibri Light" w:cs="Calibri Light"/>
                <w:b/>
                <w:bCs/>
                <w:color w:val="000000" w:themeColor="text1"/>
                <w:lang w:eastAsia="el-GR"/>
              </w:rPr>
            </w:pPr>
            <w:r>
              <w:rPr>
                <w:rFonts w:ascii="Calibri Light" w:eastAsia="Times New Roman" w:hAnsi="Calibri Light" w:cs="Calibri Light"/>
                <w:b/>
                <w:bCs/>
                <w:color w:val="000000" w:themeColor="text1"/>
                <w:sz w:val="22"/>
                <w:szCs w:val="22"/>
                <w:lang w:eastAsia="el-GR"/>
              </w:rPr>
              <w:t xml:space="preserve">9 </w:t>
            </w:r>
            <w:proofErr w:type="spellStart"/>
            <w:r w:rsidRPr="00D30E47">
              <w:rPr>
                <w:rFonts w:ascii="Calibri Light" w:eastAsia="Times New Roman" w:hAnsi="Calibri Light" w:cs="Calibri Light"/>
                <w:b/>
                <w:bCs/>
                <w:color w:val="000000" w:themeColor="text1"/>
                <w:sz w:val="22"/>
                <w:szCs w:val="22"/>
                <w:lang w:eastAsia="el-GR"/>
              </w:rPr>
              <w:t>ημέρες</w:t>
            </w:r>
            <w:proofErr w:type="spellEnd"/>
            <w:r w:rsidRPr="00D30E47">
              <w:rPr>
                <w:rFonts w:ascii="Calibri Light" w:eastAsia="Times New Roman" w:hAnsi="Calibri Light" w:cs="Calibri Light"/>
                <w:b/>
                <w:bCs/>
                <w:color w:val="000000" w:themeColor="text1"/>
                <w:sz w:val="22"/>
                <w:szCs w:val="22"/>
                <w:lang w:eastAsia="el-GR"/>
              </w:rPr>
              <w:t xml:space="preserve"> </w:t>
            </w:r>
          </w:p>
        </w:tc>
        <w:tc>
          <w:tcPr>
            <w:tcW w:w="1814" w:type="dxa"/>
            <w:vAlign w:val="center"/>
            <w:hideMark/>
          </w:tcPr>
          <w:p w14:paraId="68409532" w14:textId="0270A0B0" w:rsidR="0017535C" w:rsidRPr="0017535C" w:rsidRDefault="0017535C" w:rsidP="00EE6248">
            <w:pPr>
              <w:spacing w:after="0" w:line="240" w:lineRule="auto"/>
              <w:jc w:val="center"/>
              <w:rPr>
                <w:rFonts w:ascii="Calibri Light" w:eastAsia="Times New Roman" w:hAnsi="Calibri Light" w:cs="Calibri Light"/>
                <w:b/>
                <w:bCs/>
                <w:color w:val="000000" w:themeColor="text1"/>
                <w:lang w:val="el-GR" w:eastAsia="el-GR"/>
              </w:rPr>
            </w:pPr>
            <w:r>
              <w:rPr>
                <w:rFonts w:ascii="Calibri Light" w:eastAsia="Times New Roman" w:hAnsi="Calibri Light" w:cs="Calibri Light"/>
                <w:b/>
                <w:bCs/>
                <w:color w:val="000000" w:themeColor="text1"/>
                <w:lang w:val="el-GR" w:eastAsia="el-GR"/>
              </w:rPr>
              <w:t>10-18/10/2026</w:t>
            </w:r>
          </w:p>
        </w:tc>
        <w:tc>
          <w:tcPr>
            <w:tcW w:w="2569" w:type="dxa"/>
            <w:vAlign w:val="center"/>
            <w:hideMark/>
          </w:tcPr>
          <w:p w14:paraId="1FD3E6BC" w14:textId="4C240383" w:rsidR="0017535C" w:rsidRPr="00612106" w:rsidRDefault="0017535C" w:rsidP="00B10CBA">
            <w:pPr>
              <w:spacing w:after="0" w:line="240" w:lineRule="auto"/>
              <w:jc w:val="center"/>
              <w:rPr>
                <w:rFonts w:ascii="Calibri Light" w:eastAsia="Times New Roman" w:hAnsi="Calibri Light" w:cs="Calibri Light"/>
                <w:b/>
                <w:bCs/>
                <w:color w:val="000000" w:themeColor="text1"/>
                <w:lang w:eastAsia="el-GR"/>
              </w:rPr>
            </w:pPr>
            <w:r w:rsidRPr="00053B53">
              <w:rPr>
                <w:rFonts w:ascii="Calibri Light" w:eastAsia="Times New Roman" w:hAnsi="Calibri Light" w:cs="Calibri Light"/>
                <w:b/>
                <w:bCs/>
                <w:color w:val="000000" w:themeColor="text1"/>
                <w:lang w:eastAsia="el-GR"/>
              </w:rPr>
              <w:t xml:space="preserve"> </w:t>
            </w:r>
            <w:r w:rsidRPr="008A1BA5">
              <w:rPr>
                <w:rFonts w:ascii="Calibri Light" w:eastAsia="Times New Roman" w:hAnsi="Calibri Light" w:cs="Calibri Light"/>
                <w:b/>
                <w:bCs/>
                <w:color w:val="000000" w:themeColor="text1"/>
                <w:lang w:eastAsia="el-GR"/>
              </w:rPr>
              <w:t xml:space="preserve">Α3 </w:t>
            </w:r>
            <w:r>
              <w:rPr>
                <w:rFonts w:ascii="Calibri Light" w:eastAsia="Times New Roman" w:hAnsi="Calibri Light" w:cs="Calibri Light"/>
                <w:b/>
                <w:bCs/>
                <w:color w:val="000000" w:themeColor="text1"/>
                <w:lang w:eastAsia="el-GR"/>
              </w:rPr>
              <w:t>878</w:t>
            </w:r>
            <w:r w:rsidRPr="008A1BA5">
              <w:rPr>
                <w:rFonts w:ascii="Calibri Light" w:eastAsia="Times New Roman" w:hAnsi="Calibri Light" w:cs="Calibri Light"/>
                <w:b/>
                <w:bCs/>
                <w:color w:val="000000" w:themeColor="text1"/>
                <w:lang w:eastAsia="el-GR"/>
              </w:rPr>
              <w:t xml:space="preserve"> ATH </w:t>
            </w:r>
            <w:r w:rsidRPr="00E66FD1">
              <w:rPr>
                <w:rFonts w:ascii="Calibri Light" w:eastAsia="Times New Roman" w:hAnsi="Calibri Light" w:cs="Calibri Light"/>
                <w:b/>
                <w:bCs/>
                <w:color w:val="000000" w:themeColor="text1"/>
                <w:lang w:eastAsia="el-GR"/>
              </w:rPr>
              <w:t>1</w:t>
            </w:r>
            <w:r>
              <w:rPr>
                <w:rFonts w:ascii="Calibri Light" w:eastAsia="Times New Roman" w:hAnsi="Calibri Light" w:cs="Calibri Light"/>
                <w:b/>
                <w:bCs/>
                <w:color w:val="000000" w:themeColor="text1"/>
                <w:lang w:eastAsia="el-GR"/>
              </w:rPr>
              <w:t>7</w:t>
            </w:r>
            <w:r w:rsidRPr="008A1BA5">
              <w:rPr>
                <w:rFonts w:ascii="Calibri Light" w:eastAsia="Times New Roman" w:hAnsi="Calibri Light" w:cs="Calibri Light"/>
                <w:b/>
                <w:bCs/>
                <w:color w:val="000000" w:themeColor="text1"/>
                <w:lang w:eastAsia="el-GR"/>
              </w:rPr>
              <w:t>:</w:t>
            </w:r>
            <w:r>
              <w:rPr>
                <w:rFonts w:ascii="Calibri Light" w:eastAsia="Times New Roman" w:hAnsi="Calibri Light" w:cs="Calibri Light"/>
                <w:b/>
                <w:bCs/>
                <w:color w:val="000000" w:themeColor="text1"/>
                <w:lang w:eastAsia="el-GR"/>
              </w:rPr>
              <w:t>0</w:t>
            </w:r>
            <w:r w:rsidRPr="00E66FD1">
              <w:rPr>
                <w:rFonts w:ascii="Calibri Light" w:eastAsia="Times New Roman" w:hAnsi="Calibri Light" w:cs="Calibri Light"/>
                <w:b/>
                <w:bCs/>
                <w:color w:val="000000" w:themeColor="text1"/>
                <w:lang w:eastAsia="el-GR"/>
              </w:rPr>
              <w:t>0</w:t>
            </w:r>
            <w:r w:rsidRPr="008A1BA5">
              <w:rPr>
                <w:rFonts w:ascii="Calibri Light" w:eastAsia="Times New Roman" w:hAnsi="Calibri Light" w:cs="Calibri Light"/>
                <w:b/>
                <w:bCs/>
                <w:color w:val="000000" w:themeColor="text1"/>
                <w:lang w:eastAsia="el-GR"/>
              </w:rPr>
              <w:t xml:space="preserve"> - </w:t>
            </w:r>
            <w:r>
              <w:rPr>
                <w:rFonts w:ascii="Calibri Light" w:eastAsia="Times New Roman" w:hAnsi="Calibri Light" w:cs="Calibri Light"/>
                <w:b/>
                <w:bCs/>
                <w:color w:val="000000" w:themeColor="text1"/>
                <w:lang w:eastAsia="el-GR"/>
              </w:rPr>
              <w:t>BUD</w:t>
            </w:r>
            <w:r w:rsidRPr="008A1BA5">
              <w:rPr>
                <w:rFonts w:ascii="Calibri Light" w:eastAsia="Times New Roman" w:hAnsi="Calibri Light" w:cs="Calibri Light"/>
                <w:b/>
                <w:bCs/>
                <w:color w:val="000000" w:themeColor="text1"/>
                <w:lang w:eastAsia="el-GR"/>
              </w:rPr>
              <w:t xml:space="preserve"> </w:t>
            </w:r>
            <w:r w:rsidRPr="00E66FD1">
              <w:rPr>
                <w:rFonts w:ascii="Calibri Light" w:eastAsia="Times New Roman" w:hAnsi="Calibri Light" w:cs="Calibri Light"/>
                <w:b/>
                <w:bCs/>
                <w:color w:val="000000" w:themeColor="text1"/>
                <w:lang w:eastAsia="el-GR"/>
              </w:rPr>
              <w:t>1</w:t>
            </w:r>
            <w:r>
              <w:rPr>
                <w:rFonts w:ascii="Calibri Light" w:eastAsia="Times New Roman" w:hAnsi="Calibri Light" w:cs="Calibri Light"/>
                <w:b/>
                <w:bCs/>
                <w:color w:val="000000" w:themeColor="text1"/>
                <w:lang w:eastAsia="el-GR"/>
              </w:rPr>
              <w:t>8</w:t>
            </w:r>
            <w:r w:rsidRPr="008A1BA5">
              <w:rPr>
                <w:rFonts w:ascii="Calibri Light" w:eastAsia="Times New Roman" w:hAnsi="Calibri Light" w:cs="Calibri Light"/>
                <w:b/>
                <w:bCs/>
                <w:color w:val="000000" w:themeColor="text1"/>
                <w:lang w:eastAsia="el-GR"/>
              </w:rPr>
              <w:t>:</w:t>
            </w:r>
            <w:r>
              <w:rPr>
                <w:rFonts w:ascii="Calibri Light" w:eastAsia="Times New Roman" w:hAnsi="Calibri Light" w:cs="Calibri Light"/>
                <w:b/>
                <w:bCs/>
                <w:color w:val="000000" w:themeColor="text1"/>
                <w:lang w:eastAsia="el-GR"/>
              </w:rPr>
              <w:t>0</w:t>
            </w:r>
            <w:r w:rsidRPr="00E66FD1">
              <w:rPr>
                <w:rFonts w:ascii="Calibri Light" w:eastAsia="Times New Roman" w:hAnsi="Calibri Light" w:cs="Calibri Light"/>
                <w:b/>
                <w:bCs/>
                <w:color w:val="000000" w:themeColor="text1"/>
                <w:lang w:eastAsia="el-GR"/>
              </w:rPr>
              <w:t>0</w:t>
            </w:r>
            <w:r w:rsidRPr="008A1BA5">
              <w:rPr>
                <w:rFonts w:ascii="Calibri Light" w:eastAsia="Times New Roman" w:hAnsi="Calibri Light" w:cs="Calibri Light"/>
                <w:b/>
                <w:bCs/>
                <w:color w:val="000000" w:themeColor="text1"/>
                <w:lang w:eastAsia="el-GR"/>
              </w:rPr>
              <w:t xml:space="preserve"> </w:t>
            </w:r>
            <w:r>
              <w:rPr>
                <w:rFonts w:ascii="Calibri Light" w:eastAsia="Times New Roman" w:hAnsi="Calibri Light" w:cs="Calibri Light"/>
                <w:b/>
                <w:bCs/>
                <w:color w:val="000000" w:themeColor="text1"/>
                <w:lang w:eastAsia="el-GR"/>
              </w:rPr>
              <w:t xml:space="preserve">  </w:t>
            </w:r>
            <w:r w:rsidRPr="008A1BA5">
              <w:rPr>
                <w:rFonts w:ascii="Calibri Light" w:eastAsia="Times New Roman" w:hAnsi="Calibri Light" w:cs="Calibri Light"/>
                <w:b/>
                <w:bCs/>
                <w:color w:val="000000" w:themeColor="text1"/>
                <w:lang w:eastAsia="el-GR"/>
              </w:rPr>
              <w:t xml:space="preserve">A3 </w:t>
            </w:r>
            <w:r>
              <w:rPr>
                <w:rFonts w:ascii="Calibri Light" w:eastAsia="Times New Roman" w:hAnsi="Calibri Light" w:cs="Calibri Light"/>
                <w:b/>
                <w:bCs/>
                <w:color w:val="000000" w:themeColor="text1"/>
                <w:lang w:eastAsia="el-GR"/>
              </w:rPr>
              <w:t>867</w:t>
            </w:r>
            <w:r w:rsidRPr="008A1BA5">
              <w:rPr>
                <w:rFonts w:ascii="Calibri Light" w:eastAsia="Times New Roman" w:hAnsi="Calibri Light" w:cs="Calibri Light"/>
                <w:b/>
                <w:bCs/>
                <w:color w:val="000000" w:themeColor="text1"/>
                <w:lang w:eastAsia="el-GR"/>
              </w:rPr>
              <w:t xml:space="preserve"> </w:t>
            </w:r>
            <w:r>
              <w:rPr>
                <w:rFonts w:ascii="Calibri Light" w:eastAsia="Times New Roman" w:hAnsi="Calibri Light" w:cs="Calibri Light"/>
                <w:b/>
                <w:bCs/>
                <w:color w:val="000000" w:themeColor="text1"/>
                <w:lang w:eastAsia="el-GR"/>
              </w:rPr>
              <w:t>PRG</w:t>
            </w:r>
            <w:r w:rsidRPr="008A1BA5">
              <w:rPr>
                <w:rFonts w:ascii="Calibri Light" w:eastAsia="Times New Roman" w:hAnsi="Calibri Light" w:cs="Calibri Light"/>
                <w:b/>
                <w:bCs/>
                <w:color w:val="000000" w:themeColor="text1"/>
                <w:lang w:eastAsia="el-GR"/>
              </w:rPr>
              <w:t xml:space="preserve"> </w:t>
            </w:r>
            <w:r>
              <w:rPr>
                <w:rFonts w:ascii="Calibri Light" w:eastAsia="Times New Roman" w:hAnsi="Calibri Light" w:cs="Calibri Light"/>
                <w:b/>
                <w:bCs/>
                <w:color w:val="000000" w:themeColor="text1"/>
                <w:lang w:eastAsia="el-GR"/>
              </w:rPr>
              <w:t>1</w:t>
            </w:r>
            <w:r w:rsidRPr="00730C7A">
              <w:rPr>
                <w:rFonts w:ascii="Calibri Light" w:eastAsia="Times New Roman" w:hAnsi="Calibri Light" w:cs="Calibri Light"/>
                <w:b/>
                <w:bCs/>
                <w:color w:val="000000" w:themeColor="text1"/>
                <w:lang w:eastAsia="el-GR"/>
              </w:rPr>
              <w:t>9</w:t>
            </w:r>
            <w:r w:rsidRPr="008A1BA5">
              <w:rPr>
                <w:rFonts w:ascii="Calibri Light" w:eastAsia="Times New Roman" w:hAnsi="Calibri Light" w:cs="Calibri Light"/>
                <w:b/>
                <w:bCs/>
                <w:color w:val="000000" w:themeColor="text1"/>
                <w:lang w:eastAsia="el-GR"/>
              </w:rPr>
              <w:t>:</w:t>
            </w:r>
            <w:r w:rsidRPr="00730C7A">
              <w:rPr>
                <w:rFonts w:ascii="Calibri Light" w:eastAsia="Times New Roman" w:hAnsi="Calibri Light" w:cs="Calibri Light"/>
                <w:b/>
                <w:bCs/>
                <w:color w:val="000000" w:themeColor="text1"/>
                <w:lang w:eastAsia="el-GR"/>
              </w:rPr>
              <w:t>0</w:t>
            </w:r>
            <w:r w:rsidRPr="008A1BA5">
              <w:rPr>
                <w:rFonts w:ascii="Calibri Light" w:eastAsia="Times New Roman" w:hAnsi="Calibri Light" w:cs="Calibri Light"/>
                <w:b/>
                <w:bCs/>
                <w:color w:val="000000" w:themeColor="text1"/>
                <w:lang w:eastAsia="el-GR"/>
              </w:rPr>
              <w:t xml:space="preserve">0 - ATH </w:t>
            </w:r>
            <w:r>
              <w:rPr>
                <w:rFonts w:ascii="Calibri Light" w:eastAsia="Times New Roman" w:hAnsi="Calibri Light" w:cs="Calibri Light"/>
                <w:b/>
                <w:bCs/>
                <w:color w:val="000000" w:themeColor="text1"/>
                <w:lang w:eastAsia="el-GR"/>
              </w:rPr>
              <w:t>22</w:t>
            </w:r>
            <w:r w:rsidRPr="008A1BA5">
              <w:rPr>
                <w:rFonts w:ascii="Calibri Light" w:eastAsia="Times New Roman" w:hAnsi="Calibri Light" w:cs="Calibri Light"/>
                <w:b/>
                <w:bCs/>
                <w:color w:val="000000" w:themeColor="text1"/>
                <w:lang w:eastAsia="el-GR"/>
              </w:rPr>
              <w:t>:</w:t>
            </w:r>
            <w:r w:rsidRPr="00730C7A">
              <w:rPr>
                <w:rFonts w:ascii="Calibri Light" w:eastAsia="Times New Roman" w:hAnsi="Calibri Light" w:cs="Calibri Light"/>
                <w:b/>
                <w:bCs/>
                <w:color w:val="000000" w:themeColor="text1"/>
                <w:lang w:eastAsia="el-GR"/>
              </w:rPr>
              <w:t>3</w:t>
            </w:r>
            <w:r>
              <w:rPr>
                <w:rFonts w:ascii="Calibri Light" w:eastAsia="Times New Roman" w:hAnsi="Calibri Light" w:cs="Calibri Light"/>
                <w:b/>
                <w:bCs/>
                <w:color w:val="000000" w:themeColor="text1"/>
                <w:lang w:eastAsia="el-GR"/>
              </w:rPr>
              <w:t xml:space="preserve">0 </w:t>
            </w:r>
          </w:p>
          <w:p w14:paraId="2C72F34D" w14:textId="5D506A1D" w:rsidR="0017535C" w:rsidRPr="00612106" w:rsidRDefault="0017535C" w:rsidP="00053B53">
            <w:pPr>
              <w:spacing w:after="0" w:line="240" w:lineRule="auto"/>
              <w:jc w:val="center"/>
              <w:rPr>
                <w:rFonts w:ascii="Calibri Light" w:eastAsia="Times New Roman" w:hAnsi="Calibri Light" w:cs="Calibri Light"/>
                <w:b/>
                <w:bCs/>
                <w:color w:val="000000" w:themeColor="text1"/>
                <w:lang w:eastAsia="el-GR"/>
              </w:rPr>
            </w:pPr>
          </w:p>
        </w:tc>
        <w:tc>
          <w:tcPr>
            <w:tcW w:w="1449" w:type="dxa"/>
            <w:vMerge w:val="restart"/>
            <w:vAlign w:val="center"/>
            <w:hideMark/>
          </w:tcPr>
          <w:p w14:paraId="3134FCE8" w14:textId="77777777" w:rsidR="0017535C" w:rsidRPr="00473838" w:rsidRDefault="0017535C" w:rsidP="00EA2769">
            <w:pPr>
              <w:spacing w:after="0" w:line="240" w:lineRule="auto"/>
              <w:jc w:val="center"/>
              <w:rPr>
                <w:rFonts w:ascii="Calibri Light" w:eastAsia="Times New Roman" w:hAnsi="Calibri Light" w:cs="Calibri Light"/>
                <w:b/>
                <w:bCs/>
                <w:color w:val="000000" w:themeColor="text1"/>
                <w:sz w:val="20"/>
                <w:szCs w:val="20"/>
                <w:lang w:eastAsia="el-GR"/>
              </w:rPr>
            </w:pPr>
            <w:r w:rsidRPr="00EA2769">
              <w:rPr>
                <w:rFonts w:ascii="Calibri Light" w:eastAsia="Times New Roman" w:hAnsi="Calibri Light" w:cs="Calibri Light"/>
                <w:b/>
                <w:bCs/>
                <w:color w:val="000000" w:themeColor="text1"/>
                <w:sz w:val="20"/>
                <w:szCs w:val="20"/>
                <w:lang w:eastAsia="el-GR"/>
              </w:rPr>
              <w:t>(</w:t>
            </w:r>
            <w:proofErr w:type="gramStart"/>
            <w:r w:rsidRPr="00EA2769">
              <w:rPr>
                <w:rFonts w:ascii="Calibri Light" w:eastAsia="Times New Roman" w:hAnsi="Calibri Light" w:cs="Calibri Light"/>
                <w:b/>
                <w:bCs/>
                <w:color w:val="000000" w:themeColor="text1"/>
                <w:sz w:val="20"/>
                <w:szCs w:val="20"/>
                <w:lang w:eastAsia="el-GR"/>
              </w:rPr>
              <w:t xml:space="preserve">BUD)   </w:t>
            </w:r>
            <w:proofErr w:type="gramEnd"/>
            <w:r w:rsidRPr="00EA2769">
              <w:rPr>
                <w:rFonts w:ascii="Calibri Light" w:eastAsia="Times New Roman" w:hAnsi="Calibri Light" w:cs="Calibri Light"/>
                <w:b/>
                <w:bCs/>
                <w:color w:val="000000" w:themeColor="text1"/>
                <w:sz w:val="20"/>
                <w:szCs w:val="20"/>
                <w:lang w:eastAsia="el-GR"/>
              </w:rPr>
              <w:t xml:space="preserve">                          </w:t>
            </w:r>
            <w:r w:rsidRPr="00473838">
              <w:rPr>
                <w:rFonts w:ascii="Calibri Light" w:eastAsia="Times New Roman" w:hAnsi="Calibri Light" w:cs="Calibri Light"/>
                <w:b/>
                <w:bCs/>
                <w:color w:val="000000" w:themeColor="text1"/>
                <w:sz w:val="20"/>
                <w:szCs w:val="20"/>
                <w:lang w:eastAsia="el-GR"/>
              </w:rPr>
              <w:t>MAMAISON ANDRASSY</w:t>
            </w:r>
          </w:p>
          <w:p w14:paraId="0C1515CE" w14:textId="1EE779B6" w:rsidR="0017535C" w:rsidRPr="00EA2769" w:rsidRDefault="0017535C" w:rsidP="00EA2769">
            <w:pPr>
              <w:spacing w:after="0" w:line="240" w:lineRule="auto"/>
              <w:jc w:val="center"/>
              <w:rPr>
                <w:rFonts w:ascii="Calibri Light" w:eastAsia="Times New Roman" w:hAnsi="Calibri Light" w:cs="Calibri Light"/>
                <w:b/>
                <w:bCs/>
                <w:color w:val="000000" w:themeColor="text1"/>
                <w:sz w:val="20"/>
                <w:szCs w:val="20"/>
                <w:lang w:eastAsia="el-GR"/>
              </w:rPr>
            </w:pPr>
            <w:r w:rsidRPr="00EA2769">
              <w:rPr>
                <w:rFonts w:ascii="Calibri Light" w:eastAsia="Times New Roman" w:hAnsi="Calibri Light" w:cs="Calibri Light"/>
                <w:b/>
                <w:bCs/>
                <w:color w:val="000000" w:themeColor="text1"/>
                <w:sz w:val="20"/>
                <w:szCs w:val="20"/>
                <w:lang w:eastAsia="el-GR"/>
              </w:rPr>
              <w:t xml:space="preserve">  4*</w:t>
            </w:r>
          </w:p>
          <w:p w14:paraId="1FF248E5" w14:textId="50BF76AD" w:rsidR="0017535C" w:rsidRPr="00EA2769" w:rsidRDefault="0017535C" w:rsidP="00EA2769">
            <w:pPr>
              <w:spacing w:after="0" w:line="240" w:lineRule="auto"/>
              <w:jc w:val="center"/>
              <w:rPr>
                <w:rFonts w:ascii="Calibri Light" w:eastAsia="Times New Roman" w:hAnsi="Calibri Light" w:cs="Calibri Light"/>
                <w:b/>
                <w:bCs/>
                <w:color w:val="000000" w:themeColor="text1"/>
                <w:sz w:val="20"/>
                <w:szCs w:val="20"/>
                <w:lang w:eastAsia="el-GR"/>
              </w:rPr>
            </w:pPr>
            <w:r w:rsidRPr="00EA2769">
              <w:rPr>
                <w:rFonts w:ascii="Calibri Light" w:eastAsia="Times New Roman" w:hAnsi="Calibri Light" w:cs="Calibri Light"/>
                <w:b/>
                <w:bCs/>
                <w:color w:val="000000" w:themeColor="text1"/>
                <w:sz w:val="20"/>
                <w:szCs w:val="20"/>
                <w:lang w:eastAsia="el-GR"/>
              </w:rPr>
              <w:t xml:space="preserve">or Similar </w:t>
            </w:r>
            <w:r>
              <w:rPr>
                <w:rFonts w:ascii="Calibri Light" w:eastAsia="Times New Roman" w:hAnsi="Calibri Light" w:cs="Calibri Light"/>
                <w:b/>
                <w:bCs/>
                <w:color w:val="000000" w:themeColor="text1"/>
                <w:sz w:val="20"/>
                <w:szCs w:val="20"/>
                <w:lang w:eastAsia="el-GR"/>
              </w:rPr>
              <w:br/>
            </w:r>
          </w:p>
          <w:p w14:paraId="2CE3307D" w14:textId="77777777" w:rsidR="0017535C" w:rsidRPr="00EA2769" w:rsidRDefault="0017535C" w:rsidP="00EA2769">
            <w:pPr>
              <w:spacing w:after="0" w:line="240" w:lineRule="auto"/>
              <w:jc w:val="center"/>
              <w:rPr>
                <w:rFonts w:ascii="Calibri Light" w:eastAsia="Times New Roman" w:hAnsi="Calibri Light" w:cs="Calibri Light"/>
                <w:b/>
                <w:bCs/>
                <w:color w:val="000000" w:themeColor="text1"/>
                <w:sz w:val="20"/>
                <w:szCs w:val="20"/>
                <w:lang w:eastAsia="el-GR"/>
              </w:rPr>
            </w:pPr>
            <w:r w:rsidRPr="00EA2769">
              <w:rPr>
                <w:rFonts w:ascii="Calibri Light" w:eastAsia="Times New Roman" w:hAnsi="Calibri Light" w:cs="Calibri Light"/>
                <w:b/>
                <w:bCs/>
                <w:color w:val="000000" w:themeColor="text1"/>
                <w:sz w:val="20"/>
                <w:szCs w:val="20"/>
                <w:lang w:eastAsia="el-GR"/>
              </w:rPr>
              <w:t xml:space="preserve">(VIE) </w:t>
            </w:r>
          </w:p>
          <w:p w14:paraId="1F6F40AD" w14:textId="77777777" w:rsidR="0017535C" w:rsidRDefault="0017535C" w:rsidP="00EA2769">
            <w:pPr>
              <w:spacing w:after="0" w:line="240" w:lineRule="auto"/>
              <w:jc w:val="center"/>
              <w:rPr>
                <w:rFonts w:ascii="Calibri Light" w:eastAsia="Times New Roman" w:hAnsi="Calibri Light" w:cs="Calibri Light"/>
                <w:b/>
                <w:bCs/>
                <w:color w:val="000000" w:themeColor="text1"/>
                <w:sz w:val="20"/>
                <w:szCs w:val="20"/>
                <w:lang w:eastAsia="el-GR"/>
              </w:rPr>
            </w:pPr>
            <w:r>
              <w:rPr>
                <w:rFonts w:ascii="Calibri Light" w:eastAsia="Times New Roman" w:hAnsi="Calibri Light" w:cs="Calibri Light"/>
                <w:b/>
                <w:bCs/>
                <w:color w:val="000000" w:themeColor="text1"/>
                <w:sz w:val="20"/>
                <w:szCs w:val="20"/>
                <w:lang w:eastAsia="el-GR"/>
              </w:rPr>
              <w:t>PLAZA INN AMEDIA</w:t>
            </w:r>
          </w:p>
          <w:p w14:paraId="22C80733" w14:textId="10B8DFD2" w:rsidR="0017535C" w:rsidRPr="00EA2769" w:rsidRDefault="0017535C" w:rsidP="00EA2769">
            <w:pPr>
              <w:spacing w:after="0" w:line="240" w:lineRule="auto"/>
              <w:jc w:val="center"/>
              <w:rPr>
                <w:rFonts w:ascii="Calibri Light" w:eastAsia="Times New Roman" w:hAnsi="Calibri Light" w:cs="Calibri Light"/>
                <w:b/>
                <w:bCs/>
                <w:color w:val="000000" w:themeColor="text1"/>
                <w:sz w:val="20"/>
                <w:szCs w:val="20"/>
                <w:lang w:eastAsia="el-GR"/>
              </w:rPr>
            </w:pPr>
            <w:r w:rsidRPr="00EA2769">
              <w:rPr>
                <w:rFonts w:ascii="Calibri Light" w:eastAsia="Times New Roman" w:hAnsi="Calibri Light" w:cs="Calibri Light"/>
                <w:b/>
                <w:bCs/>
                <w:color w:val="000000" w:themeColor="text1"/>
                <w:sz w:val="20"/>
                <w:szCs w:val="20"/>
                <w:lang w:eastAsia="el-GR"/>
              </w:rPr>
              <w:t xml:space="preserve">  4*</w:t>
            </w:r>
          </w:p>
          <w:p w14:paraId="6EC8F68F" w14:textId="5C38B59E" w:rsidR="0017535C" w:rsidRPr="00EA2769" w:rsidRDefault="0017535C" w:rsidP="00EA2769">
            <w:pPr>
              <w:spacing w:after="0" w:line="240" w:lineRule="auto"/>
              <w:jc w:val="center"/>
              <w:rPr>
                <w:rFonts w:ascii="Calibri Light" w:eastAsia="Times New Roman" w:hAnsi="Calibri Light" w:cs="Calibri Light"/>
                <w:b/>
                <w:bCs/>
                <w:color w:val="000000" w:themeColor="text1"/>
                <w:sz w:val="20"/>
                <w:szCs w:val="20"/>
                <w:lang w:eastAsia="el-GR"/>
              </w:rPr>
            </w:pPr>
            <w:r w:rsidRPr="00EA2769">
              <w:rPr>
                <w:rFonts w:ascii="Calibri Light" w:eastAsia="Times New Roman" w:hAnsi="Calibri Light" w:cs="Calibri Light"/>
                <w:b/>
                <w:bCs/>
                <w:color w:val="000000" w:themeColor="text1"/>
                <w:sz w:val="20"/>
                <w:szCs w:val="20"/>
                <w:lang w:eastAsia="el-GR"/>
              </w:rPr>
              <w:t>or Similar</w:t>
            </w:r>
            <w:r>
              <w:rPr>
                <w:rFonts w:ascii="Calibri Light" w:eastAsia="Times New Roman" w:hAnsi="Calibri Light" w:cs="Calibri Light"/>
                <w:b/>
                <w:bCs/>
                <w:color w:val="000000" w:themeColor="text1"/>
                <w:sz w:val="20"/>
                <w:szCs w:val="20"/>
                <w:lang w:eastAsia="el-GR"/>
              </w:rPr>
              <w:br/>
            </w:r>
          </w:p>
          <w:p w14:paraId="2EA7AD48" w14:textId="77777777" w:rsidR="0017535C" w:rsidRPr="00EA2769" w:rsidRDefault="0017535C" w:rsidP="00EA2769">
            <w:pPr>
              <w:spacing w:after="0" w:line="240" w:lineRule="auto"/>
              <w:jc w:val="center"/>
              <w:rPr>
                <w:rFonts w:ascii="Calibri Light" w:eastAsia="Times New Roman" w:hAnsi="Calibri Light" w:cs="Calibri Light"/>
                <w:b/>
                <w:bCs/>
                <w:color w:val="000000" w:themeColor="text1"/>
                <w:sz w:val="20"/>
                <w:szCs w:val="20"/>
                <w:lang w:eastAsia="el-GR"/>
              </w:rPr>
            </w:pPr>
            <w:r w:rsidRPr="00EA2769">
              <w:rPr>
                <w:rFonts w:ascii="Calibri Light" w:eastAsia="Times New Roman" w:hAnsi="Calibri Light" w:cs="Calibri Light"/>
                <w:b/>
                <w:bCs/>
                <w:color w:val="000000" w:themeColor="text1"/>
                <w:sz w:val="20"/>
                <w:szCs w:val="20"/>
                <w:lang w:eastAsia="el-GR"/>
              </w:rPr>
              <w:t xml:space="preserve">(PRG) </w:t>
            </w:r>
          </w:p>
          <w:p w14:paraId="459FD4A2" w14:textId="77777777" w:rsidR="0017535C" w:rsidRDefault="0017535C" w:rsidP="00EA2769">
            <w:pPr>
              <w:spacing w:after="0" w:line="240" w:lineRule="auto"/>
              <w:jc w:val="center"/>
              <w:rPr>
                <w:rFonts w:ascii="Calibri Light" w:eastAsia="Times New Roman" w:hAnsi="Calibri Light" w:cs="Calibri Light"/>
                <w:b/>
                <w:bCs/>
                <w:color w:val="000000" w:themeColor="text1"/>
                <w:sz w:val="20"/>
                <w:szCs w:val="20"/>
                <w:lang w:eastAsia="el-GR"/>
              </w:rPr>
            </w:pPr>
            <w:r>
              <w:rPr>
                <w:rFonts w:ascii="Calibri Light" w:eastAsia="Times New Roman" w:hAnsi="Calibri Light" w:cs="Calibri Light"/>
                <w:b/>
                <w:bCs/>
                <w:color w:val="000000" w:themeColor="text1"/>
                <w:sz w:val="20"/>
                <w:szCs w:val="20"/>
                <w:lang w:eastAsia="el-GR"/>
              </w:rPr>
              <w:t>CLARION CONGRESS</w:t>
            </w:r>
          </w:p>
          <w:p w14:paraId="71AF7B32" w14:textId="0A10E7F8" w:rsidR="0017535C" w:rsidRPr="00EA2769" w:rsidRDefault="0017535C" w:rsidP="00EA2769">
            <w:pPr>
              <w:spacing w:after="0" w:line="240" w:lineRule="auto"/>
              <w:jc w:val="center"/>
              <w:rPr>
                <w:rFonts w:ascii="Calibri Light" w:eastAsia="Times New Roman" w:hAnsi="Calibri Light" w:cs="Calibri Light"/>
                <w:b/>
                <w:bCs/>
                <w:color w:val="000000" w:themeColor="text1"/>
                <w:sz w:val="20"/>
                <w:szCs w:val="20"/>
                <w:lang w:eastAsia="el-GR"/>
              </w:rPr>
            </w:pPr>
            <w:r w:rsidRPr="00EA2769">
              <w:rPr>
                <w:rFonts w:ascii="Calibri Light" w:eastAsia="Times New Roman" w:hAnsi="Calibri Light" w:cs="Calibri Light"/>
                <w:b/>
                <w:bCs/>
                <w:color w:val="000000" w:themeColor="text1"/>
                <w:sz w:val="20"/>
                <w:szCs w:val="20"/>
                <w:lang w:eastAsia="el-GR"/>
              </w:rPr>
              <w:t xml:space="preserve"> 4*</w:t>
            </w:r>
          </w:p>
          <w:p w14:paraId="6235E9F1" w14:textId="74161769" w:rsidR="0017535C" w:rsidRPr="00B74FB6" w:rsidRDefault="0017535C" w:rsidP="00EA2769">
            <w:pPr>
              <w:spacing w:after="0" w:line="240" w:lineRule="auto"/>
              <w:jc w:val="center"/>
              <w:rPr>
                <w:rFonts w:ascii="Calibri Light" w:eastAsia="Times New Roman" w:hAnsi="Calibri Light" w:cs="Calibri Light"/>
                <w:b/>
                <w:bCs/>
                <w:color w:val="000000" w:themeColor="text1"/>
                <w:sz w:val="20"/>
                <w:szCs w:val="20"/>
                <w:lang w:eastAsia="el-GR"/>
              </w:rPr>
            </w:pPr>
            <w:r w:rsidRPr="00EA2769">
              <w:rPr>
                <w:rFonts w:ascii="Calibri Light" w:eastAsia="Times New Roman" w:hAnsi="Calibri Light" w:cs="Calibri Light"/>
                <w:b/>
                <w:bCs/>
                <w:color w:val="000000" w:themeColor="text1"/>
                <w:sz w:val="20"/>
                <w:szCs w:val="20"/>
                <w:lang w:eastAsia="el-GR"/>
              </w:rPr>
              <w:t>or Similar</w:t>
            </w:r>
          </w:p>
        </w:tc>
        <w:tc>
          <w:tcPr>
            <w:tcW w:w="950" w:type="dxa"/>
            <w:vMerge w:val="restart"/>
            <w:vAlign w:val="center"/>
            <w:hideMark/>
          </w:tcPr>
          <w:p w14:paraId="495CB950" w14:textId="64346ADD" w:rsidR="0017535C" w:rsidRPr="000E572D" w:rsidRDefault="00A66B49" w:rsidP="00635E45">
            <w:pPr>
              <w:spacing w:after="0" w:line="240" w:lineRule="auto"/>
              <w:jc w:val="center"/>
              <w:rPr>
                <w:rFonts w:ascii="Calibri Light" w:eastAsia="Times New Roman" w:hAnsi="Calibri Light" w:cs="Calibri Light"/>
                <w:b/>
                <w:bCs/>
                <w:color w:val="000000" w:themeColor="text1"/>
                <w:sz w:val="20"/>
                <w:szCs w:val="20"/>
                <w:lang w:val="el-GR" w:eastAsia="el-GR"/>
              </w:rPr>
            </w:pPr>
            <w:r>
              <w:rPr>
                <w:rFonts w:ascii="Calibri Light" w:eastAsia="Times New Roman" w:hAnsi="Calibri Light" w:cs="Calibri Light"/>
                <w:b/>
                <w:bCs/>
                <w:color w:val="000000" w:themeColor="text1"/>
                <w:sz w:val="20"/>
                <w:szCs w:val="20"/>
                <w:lang w:val="el-GR" w:eastAsia="el-GR"/>
              </w:rPr>
              <w:t xml:space="preserve">915 </w:t>
            </w:r>
            <w:r w:rsidR="0017535C" w:rsidRPr="002C33A4">
              <w:rPr>
                <w:rFonts w:ascii="Calibri Light" w:eastAsia="Times New Roman" w:hAnsi="Calibri Light" w:cs="Calibri Light"/>
                <w:b/>
                <w:bCs/>
                <w:color w:val="000000" w:themeColor="text1"/>
                <w:sz w:val="20"/>
                <w:szCs w:val="20"/>
                <w:lang w:eastAsia="el-GR"/>
              </w:rPr>
              <w:t>€</w:t>
            </w:r>
          </w:p>
        </w:tc>
        <w:tc>
          <w:tcPr>
            <w:tcW w:w="1014" w:type="dxa"/>
            <w:vMerge w:val="restart"/>
            <w:vAlign w:val="center"/>
            <w:hideMark/>
          </w:tcPr>
          <w:p w14:paraId="053E0816" w14:textId="7CEDDF08" w:rsidR="0017535C" w:rsidRPr="000E572D" w:rsidRDefault="00A66B49" w:rsidP="00635E45">
            <w:pPr>
              <w:spacing w:after="0" w:line="240" w:lineRule="auto"/>
              <w:jc w:val="center"/>
              <w:rPr>
                <w:rFonts w:ascii="Calibri Light" w:eastAsia="Times New Roman" w:hAnsi="Calibri Light" w:cs="Calibri Light"/>
                <w:b/>
                <w:bCs/>
                <w:color w:val="000000" w:themeColor="text1"/>
                <w:sz w:val="20"/>
                <w:szCs w:val="20"/>
                <w:lang w:val="el-GR" w:eastAsia="el-GR"/>
              </w:rPr>
            </w:pPr>
            <w:r>
              <w:rPr>
                <w:rFonts w:ascii="Calibri Light" w:eastAsia="Times New Roman" w:hAnsi="Calibri Light" w:cs="Calibri Light"/>
                <w:b/>
                <w:bCs/>
                <w:color w:val="000000" w:themeColor="text1"/>
                <w:sz w:val="20"/>
                <w:szCs w:val="20"/>
                <w:lang w:val="el-GR" w:eastAsia="el-GR"/>
              </w:rPr>
              <w:t xml:space="preserve">440 </w:t>
            </w:r>
            <w:r w:rsidR="0017535C" w:rsidRPr="002C33A4">
              <w:rPr>
                <w:rFonts w:ascii="Calibri Light" w:eastAsia="Times New Roman" w:hAnsi="Calibri Light" w:cs="Calibri Light"/>
                <w:b/>
                <w:bCs/>
                <w:color w:val="000000" w:themeColor="text1"/>
                <w:sz w:val="20"/>
                <w:szCs w:val="20"/>
                <w:lang w:eastAsia="el-GR"/>
              </w:rPr>
              <w:t>€</w:t>
            </w:r>
          </w:p>
        </w:tc>
        <w:tc>
          <w:tcPr>
            <w:tcW w:w="869" w:type="dxa"/>
            <w:vMerge w:val="restart"/>
            <w:vAlign w:val="center"/>
            <w:hideMark/>
          </w:tcPr>
          <w:p w14:paraId="37C8D530" w14:textId="27332F9E" w:rsidR="0017535C" w:rsidRPr="00B10CBA" w:rsidRDefault="00A66B49" w:rsidP="00635E45">
            <w:pPr>
              <w:spacing w:after="0" w:line="240" w:lineRule="auto"/>
              <w:jc w:val="center"/>
              <w:rPr>
                <w:rFonts w:ascii="Calibri Light" w:eastAsia="Times New Roman" w:hAnsi="Calibri Light" w:cs="Calibri Light"/>
                <w:b/>
                <w:bCs/>
                <w:color w:val="000000" w:themeColor="text1"/>
                <w:sz w:val="20"/>
                <w:szCs w:val="20"/>
                <w:lang w:val="el-GR" w:eastAsia="el-GR"/>
              </w:rPr>
            </w:pPr>
            <w:r>
              <w:rPr>
                <w:rFonts w:ascii="Calibri Light" w:eastAsia="Times New Roman" w:hAnsi="Calibri Light" w:cs="Calibri Light"/>
                <w:b/>
                <w:bCs/>
                <w:color w:val="000000" w:themeColor="text1"/>
                <w:sz w:val="20"/>
                <w:szCs w:val="20"/>
                <w:lang w:val="el-GR" w:eastAsia="el-GR"/>
              </w:rPr>
              <w:t xml:space="preserve">815 </w:t>
            </w:r>
            <w:r w:rsidR="0017535C" w:rsidRPr="002C33A4">
              <w:rPr>
                <w:rFonts w:ascii="Calibri Light" w:eastAsia="Times New Roman" w:hAnsi="Calibri Light" w:cs="Calibri Light"/>
                <w:b/>
                <w:bCs/>
                <w:color w:val="000000" w:themeColor="text1"/>
                <w:sz w:val="20"/>
                <w:szCs w:val="20"/>
                <w:lang w:eastAsia="el-GR"/>
              </w:rPr>
              <w:t xml:space="preserve">€  </w:t>
            </w:r>
          </w:p>
        </w:tc>
        <w:tc>
          <w:tcPr>
            <w:tcW w:w="1051" w:type="dxa"/>
            <w:vMerge w:val="restart"/>
            <w:vAlign w:val="center"/>
            <w:hideMark/>
          </w:tcPr>
          <w:p w14:paraId="2EA757D3" w14:textId="4978F9AA" w:rsidR="0017535C" w:rsidRPr="002C33A4" w:rsidRDefault="0017535C" w:rsidP="00635E45">
            <w:pPr>
              <w:spacing w:after="0" w:line="240" w:lineRule="auto"/>
              <w:jc w:val="center"/>
              <w:rPr>
                <w:rFonts w:ascii="Calibri Light" w:eastAsia="Times New Roman" w:hAnsi="Calibri Light" w:cs="Calibri Light"/>
                <w:b/>
                <w:bCs/>
                <w:color w:val="000000" w:themeColor="text1"/>
                <w:sz w:val="20"/>
                <w:szCs w:val="20"/>
                <w:lang w:eastAsia="el-GR"/>
              </w:rPr>
            </w:pPr>
            <w:r w:rsidRPr="002C33A4">
              <w:rPr>
                <w:rFonts w:ascii="Calibri Light" w:eastAsia="Times New Roman" w:hAnsi="Calibri Light" w:cs="Calibri Light"/>
                <w:b/>
                <w:bCs/>
                <w:color w:val="000000" w:themeColor="text1"/>
                <w:sz w:val="20"/>
                <w:szCs w:val="20"/>
                <w:lang w:eastAsia="el-GR"/>
              </w:rPr>
              <w:t>2</w:t>
            </w:r>
            <w:r>
              <w:rPr>
                <w:rFonts w:ascii="Calibri Light" w:eastAsia="Times New Roman" w:hAnsi="Calibri Light" w:cs="Calibri Light"/>
                <w:b/>
                <w:bCs/>
                <w:color w:val="000000" w:themeColor="text1"/>
                <w:sz w:val="20"/>
                <w:szCs w:val="20"/>
                <w:lang w:val="el-GR" w:eastAsia="el-GR"/>
              </w:rPr>
              <w:t>5</w:t>
            </w:r>
            <w:r w:rsidRPr="002C33A4">
              <w:rPr>
                <w:rFonts w:ascii="Calibri Light" w:eastAsia="Times New Roman" w:hAnsi="Calibri Light" w:cs="Calibri Light"/>
                <w:b/>
                <w:bCs/>
                <w:color w:val="000000" w:themeColor="text1"/>
                <w:sz w:val="20"/>
                <w:szCs w:val="20"/>
                <w:lang w:eastAsia="el-GR"/>
              </w:rPr>
              <w:t>0 €</w:t>
            </w:r>
          </w:p>
        </w:tc>
      </w:tr>
      <w:tr w:rsidR="0017535C" w:rsidRPr="00B74FB6" w14:paraId="5D2C3494" w14:textId="77777777" w:rsidTr="0017535C">
        <w:trPr>
          <w:trHeight w:val="2077"/>
        </w:trPr>
        <w:tc>
          <w:tcPr>
            <w:tcW w:w="970" w:type="dxa"/>
            <w:vMerge/>
            <w:textDirection w:val="btLr"/>
            <w:vAlign w:val="center"/>
          </w:tcPr>
          <w:p w14:paraId="6E9A3D76" w14:textId="77777777" w:rsidR="0017535C" w:rsidRDefault="0017535C" w:rsidP="00635E45">
            <w:pPr>
              <w:spacing w:after="0" w:line="240" w:lineRule="auto"/>
              <w:jc w:val="center"/>
              <w:rPr>
                <w:rFonts w:ascii="Calibri Light" w:eastAsia="Times New Roman" w:hAnsi="Calibri Light" w:cs="Calibri Light"/>
                <w:b/>
                <w:bCs/>
                <w:color w:val="000000" w:themeColor="text1"/>
                <w:sz w:val="28"/>
                <w:szCs w:val="28"/>
                <w:lang w:val="el-GR" w:eastAsia="el-GR"/>
              </w:rPr>
            </w:pPr>
          </w:p>
        </w:tc>
        <w:tc>
          <w:tcPr>
            <w:tcW w:w="1114" w:type="dxa"/>
            <w:vMerge/>
            <w:vAlign w:val="center"/>
          </w:tcPr>
          <w:p w14:paraId="2E34C2B7" w14:textId="77777777" w:rsidR="0017535C" w:rsidRDefault="0017535C" w:rsidP="00635E45">
            <w:pPr>
              <w:spacing w:after="0" w:line="240" w:lineRule="auto"/>
              <w:jc w:val="center"/>
              <w:rPr>
                <w:rFonts w:ascii="Calibri Light" w:eastAsia="Times New Roman" w:hAnsi="Calibri Light" w:cs="Calibri Light"/>
                <w:b/>
                <w:bCs/>
                <w:color w:val="000000" w:themeColor="text1"/>
                <w:sz w:val="22"/>
                <w:szCs w:val="22"/>
                <w:lang w:eastAsia="el-GR"/>
              </w:rPr>
            </w:pPr>
          </w:p>
        </w:tc>
        <w:tc>
          <w:tcPr>
            <w:tcW w:w="1814" w:type="dxa"/>
            <w:vAlign w:val="center"/>
          </w:tcPr>
          <w:p w14:paraId="391EC138" w14:textId="3C6208D5" w:rsidR="0017535C" w:rsidRPr="0017535C" w:rsidRDefault="0017535C" w:rsidP="00EE6248">
            <w:pPr>
              <w:spacing w:after="0" w:line="240" w:lineRule="auto"/>
              <w:jc w:val="center"/>
              <w:rPr>
                <w:rFonts w:ascii="Calibri Light" w:eastAsia="Times New Roman" w:hAnsi="Calibri Light" w:cs="Calibri Light"/>
                <w:b/>
                <w:bCs/>
                <w:color w:val="000000" w:themeColor="text1"/>
                <w:lang w:val="el-GR" w:eastAsia="el-GR"/>
              </w:rPr>
            </w:pPr>
            <w:r>
              <w:rPr>
                <w:rFonts w:ascii="Calibri Light" w:eastAsia="Times New Roman" w:hAnsi="Calibri Light" w:cs="Calibri Light"/>
                <w:b/>
                <w:bCs/>
                <w:color w:val="000000" w:themeColor="text1"/>
                <w:lang w:val="el-GR" w:eastAsia="el-GR"/>
              </w:rPr>
              <w:t>14-22/11/2026</w:t>
            </w:r>
          </w:p>
        </w:tc>
        <w:tc>
          <w:tcPr>
            <w:tcW w:w="2569" w:type="dxa"/>
            <w:vAlign w:val="center"/>
          </w:tcPr>
          <w:p w14:paraId="6BE759E8" w14:textId="47BB17C7" w:rsidR="0017535C" w:rsidRPr="00730C7A" w:rsidRDefault="0017535C" w:rsidP="00B10CBA">
            <w:pPr>
              <w:spacing w:after="0" w:line="240" w:lineRule="auto"/>
              <w:jc w:val="center"/>
              <w:rPr>
                <w:rFonts w:ascii="Calibri Light" w:eastAsia="Times New Roman" w:hAnsi="Calibri Light" w:cs="Calibri Light"/>
                <w:b/>
                <w:bCs/>
                <w:color w:val="000000" w:themeColor="text1"/>
                <w:lang w:eastAsia="el-GR"/>
              </w:rPr>
            </w:pPr>
            <w:r w:rsidRPr="0017535C">
              <w:rPr>
                <w:rFonts w:ascii="Calibri Light" w:eastAsia="Times New Roman" w:hAnsi="Calibri Light" w:cs="Calibri Light"/>
                <w:b/>
                <w:bCs/>
                <w:color w:val="000000" w:themeColor="text1"/>
                <w:lang w:eastAsia="el-GR"/>
              </w:rPr>
              <w:t>Α3 87</w:t>
            </w:r>
            <w:r w:rsidR="00730C7A" w:rsidRPr="00730C7A">
              <w:rPr>
                <w:rFonts w:ascii="Calibri Light" w:eastAsia="Times New Roman" w:hAnsi="Calibri Light" w:cs="Calibri Light"/>
                <w:b/>
                <w:bCs/>
                <w:color w:val="000000" w:themeColor="text1"/>
                <w:lang w:eastAsia="el-GR"/>
              </w:rPr>
              <w:t>6</w:t>
            </w:r>
            <w:r w:rsidRPr="0017535C">
              <w:rPr>
                <w:rFonts w:ascii="Calibri Light" w:eastAsia="Times New Roman" w:hAnsi="Calibri Light" w:cs="Calibri Light"/>
                <w:b/>
                <w:bCs/>
                <w:color w:val="000000" w:themeColor="text1"/>
                <w:lang w:eastAsia="el-GR"/>
              </w:rPr>
              <w:t xml:space="preserve"> ATH 1</w:t>
            </w:r>
            <w:r w:rsidR="00730C7A" w:rsidRPr="00730C7A">
              <w:rPr>
                <w:rFonts w:ascii="Calibri Light" w:eastAsia="Times New Roman" w:hAnsi="Calibri Light" w:cs="Calibri Light"/>
                <w:b/>
                <w:bCs/>
                <w:color w:val="000000" w:themeColor="text1"/>
                <w:lang w:eastAsia="el-GR"/>
              </w:rPr>
              <w:t>1</w:t>
            </w:r>
            <w:r w:rsidRPr="0017535C">
              <w:rPr>
                <w:rFonts w:ascii="Calibri Light" w:eastAsia="Times New Roman" w:hAnsi="Calibri Light" w:cs="Calibri Light"/>
                <w:b/>
                <w:bCs/>
                <w:color w:val="000000" w:themeColor="text1"/>
                <w:lang w:eastAsia="el-GR"/>
              </w:rPr>
              <w:t>:00 - BUD 1</w:t>
            </w:r>
            <w:r w:rsidR="00730C7A" w:rsidRPr="00730C7A">
              <w:rPr>
                <w:rFonts w:ascii="Calibri Light" w:eastAsia="Times New Roman" w:hAnsi="Calibri Light" w:cs="Calibri Light"/>
                <w:b/>
                <w:bCs/>
                <w:color w:val="000000" w:themeColor="text1"/>
                <w:lang w:eastAsia="el-GR"/>
              </w:rPr>
              <w:t>2</w:t>
            </w:r>
            <w:r w:rsidRPr="0017535C">
              <w:rPr>
                <w:rFonts w:ascii="Calibri Light" w:eastAsia="Times New Roman" w:hAnsi="Calibri Light" w:cs="Calibri Light"/>
                <w:b/>
                <w:bCs/>
                <w:color w:val="000000" w:themeColor="text1"/>
                <w:lang w:eastAsia="el-GR"/>
              </w:rPr>
              <w:t>:00   A3 867 PRG 1</w:t>
            </w:r>
            <w:r w:rsidR="00730C7A" w:rsidRPr="00730C7A">
              <w:rPr>
                <w:rFonts w:ascii="Calibri Light" w:eastAsia="Times New Roman" w:hAnsi="Calibri Light" w:cs="Calibri Light"/>
                <w:b/>
                <w:bCs/>
                <w:color w:val="000000" w:themeColor="text1"/>
                <w:lang w:eastAsia="el-GR"/>
              </w:rPr>
              <w:t>9</w:t>
            </w:r>
            <w:r w:rsidRPr="0017535C">
              <w:rPr>
                <w:rFonts w:ascii="Calibri Light" w:eastAsia="Times New Roman" w:hAnsi="Calibri Light" w:cs="Calibri Light"/>
                <w:b/>
                <w:bCs/>
                <w:color w:val="000000" w:themeColor="text1"/>
                <w:lang w:eastAsia="el-GR"/>
              </w:rPr>
              <w:t>:50 - ATH 2</w:t>
            </w:r>
            <w:r w:rsidR="00730C7A" w:rsidRPr="00730C7A">
              <w:rPr>
                <w:rFonts w:ascii="Calibri Light" w:eastAsia="Times New Roman" w:hAnsi="Calibri Light" w:cs="Calibri Light"/>
                <w:b/>
                <w:bCs/>
                <w:color w:val="000000" w:themeColor="text1"/>
                <w:lang w:eastAsia="el-GR"/>
              </w:rPr>
              <w:t>3</w:t>
            </w:r>
            <w:r w:rsidRPr="0017535C">
              <w:rPr>
                <w:rFonts w:ascii="Calibri Light" w:eastAsia="Times New Roman" w:hAnsi="Calibri Light" w:cs="Calibri Light"/>
                <w:b/>
                <w:bCs/>
                <w:color w:val="000000" w:themeColor="text1"/>
                <w:lang w:eastAsia="el-GR"/>
              </w:rPr>
              <w:t>:</w:t>
            </w:r>
            <w:r w:rsidR="00730C7A" w:rsidRPr="00730C7A">
              <w:rPr>
                <w:rFonts w:ascii="Calibri Light" w:eastAsia="Times New Roman" w:hAnsi="Calibri Light" w:cs="Calibri Light"/>
                <w:b/>
                <w:bCs/>
                <w:color w:val="000000" w:themeColor="text1"/>
                <w:lang w:eastAsia="el-GR"/>
              </w:rPr>
              <w:t>15</w:t>
            </w:r>
          </w:p>
        </w:tc>
        <w:tc>
          <w:tcPr>
            <w:tcW w:w="1449" w:type="dxa"/>
            <w:vMerge/>
            <w:vAlign w:val="center"/>
          </w:tcPr>
          <w:p w14:paraId="25710DF2" w14:textId="77777777" w:rsidR="0017535C" w:rsidRPr="00EA2769" w:rsidRDefault="0017535C" w:rsidP="00EA2769">
            <w:pPr>
              <w:spacing w:after="0" w:line="240" w:lineRule="auto"/>
              <w:jc w:val="center"/>
              <w:rPr>
                <w:rFonts w:ascii="Calibri Light" w:eastAsia="Times New Roman" w:hAnsi="Calibri Light" w:cs="Calibri Light"/>
                <w:b/>
                <w:bCs/>
                <w:color w:val="000000" w:themeColor="text1"/>
                <w:sz w:val="20"/>
                <w:szCs w:val="20"/>
                <w:lang w:eastAsia="el-GR"/>
              </w:rPr>
            </w:pPr>
          </w:p>
        </w:tc>
        <w:tc>
          <w:tcPr>
            <w:tcW w:w="950" w:type="dxa"/>
            <w:vMerge/>
            <w:vAlign w:val="center"/>
          </w:tcPr>
          <w:p w14:paraId="7D30CFB5" w14:textId="77777777" w:rsidR="0017535C" w:rsidRDefault="0017535C" w:rsidP="00635E45">
            <w:pPr>
              <w:spacing w:after="0" w:line="240" w:lineRule="auto"/>
              <w:jc w:val="center"/>
              <w:rPr>
                <w:rFonts w:ascii="Calibri Light" w:eastAsia="Times New Roman" w:hAnsi="Calibri Light" w:cs="Calibri Light"/>
                <w:b/>
                <w:bCs/>
                <w:color w:val="000000" w:themeColor="text1"/>
                <w:sz w:val="20"/>
                <w:szCs w:val="20"/>
                <w:lang w:eastAsia="el-GR"/>
              </w:rPr>
            </w:pPr>
          </w:p>
        </w:tc>
        <w:tc>
          <w:tcPr>
            <w:tcW w:w="1014" w:type="dxa"/>
            <w:vMerge/>
            <w:vAlign w:val="center"/>
          </w:tcPr>
          <w:p w14:paraId="549D47F1" w14:textId="77777777" w:rsidR="0017535C" w:rsidRDefault="0017535C" w:rsidP="00635E45">
            <w:pPr>
              <w:spacing w:after="0" w:line="240" w:lineRule="auto"/>
              <w:jc w:val="center"/>
              <w:rPr>
                <w:rFonts w:ascii="Calibri Light" w:eastAsia="Times New Roman" w:hAnsi="Calibri Light" w:cs="Calibri Light"/>
                <w:b/>
                <w:bCs/>
                <w:color w:val="000000" w:themeColor="text1"/>
                <w:sz w:val="20"/>
                <w:szCs w:val="20"/>
                <w:lang w:eastAsia="el-GR"/>
              </w:rPr>
            </w:pPr>
          </w:p>
        </w:tc>
        <w:tc>
          <w:tcPr>
            <w:tcW w:w="869" w:type="dxa"/>
            <w:vMerge/>
            <w:vAlign w:val="center"/>
          </w:tcPr>
          <w:p w14:paraId="30DDC5B0" w14:textId="77777777" w:rsidR="0017535C" w:rsidRDefault="0017535C" w:rsidP="00635E45">
            <w:pPr>
              <w:spacing w:after="0" w:line="240" w:lineRule="auto"/>
              <w:jc w:val="center"/>
              <w:rPr>
                <w:rFonts w:ascii="Calibri Light" w:eastAsia="Times New Roman" w:hAnsi="Calibri Light" w:cs="Calibri Light"/>
                <w:b/>
                <w:bCs/>
                <w:color w:val="000000" w:themeColor="text1"/>
                <w:sz w:val="20"/>
                <w:szCs w:val="20"/>
                <w:lang w:eastAsia="el-GR"/>
              </w:rPr>
            </w:pPr>
          </w:p>
        </w:tc>
        <w:tc>
          <w:tcPr>
            <w:tcW w:w="1051" w:type="dxa"/>
            <w:vMerge/>
            <w:vAlign w:val="center"/>
          </w:tcPr>
          <w:p w14:paraId="46F5C24F" w14:textId="77777777" w:rsidR="0017535C" w:rsidRPr="002C33A4" w:rsidRDefault="0017535C" w:rsidP="00635E45">
            <w:pPr>
              <w:spacing w:after="0" w:line="240" w:lineRule="auto"/>
              <w:jc w:val="center"/>
              <w:rPr>
                <w:rFonts w:ascii="Calibri Light" w:eastAsia="Times New Roman" w:hAnsi="Calibri Light" w:cs="Calibri Light"/>
                <w:b/>
                <w:bCs/>
                <w:color w:val="000000" w:themeColor="text1"/>
                <w:sz w:val="20"/>
                <w:szCs w:val="20"/>
                <w:lang w:eastAsia="el-GR"/>
              </w:rPr>
            </w:pPr>
          </w:p>
        </w:tc>
      </w:tr>
    </w:tbl>
    <w:p w14:paraId="5A7D6D4D" w14:textId="208AAB41" w:rsidR="00DA1FC4" w:rsidRPr="0097697D" w:rsidRDefault="00DA1FC4" w:rsidP="0097697D">
      <w:pPr>
        <w:rPr>
          <w:lang w:val="el-GR"/>
        </w:rPr>
      </w:pPr>
      <w:r>
        <w:rPr>
          <w:noProof/>
        </w:rPr>
        <w:drawing>
          <wp:anchor distT="0" distB="0" distL="114300" distR="114300" simplePos="0" relativeHeight="251659264" behindDoc="1" locked="0" layoutInCell="1" allowOverlap="1" wp14:anchorId="6B062832" wp14:editId="72A0CAEB">
            <wp:simplePos x="0" y="0"/>
            <wp:positionH relativeFrom="margin">
              <wp:align>center</wp:align>
            </wp:positionH>
            <wp:positionV relativeFrom="paragraph">
              <wp:posOffset>5459730</wp:posOffset>
            </wp:positionV>
            <wp:extent cx="2013542" cy="884554"/>
            <wp:effectExtent l="0" t="0" r="6350" b="0"/>
            <wp:wrapNone/>
            <wp:docPr id="60008174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081741" name="Picture 60008174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13542" cy="884554"/>
                    </a:xfrm>
                    <a:prstGeom prst="rect">
                      <a:avLst/>
                    </a:prstGeom>
                  </pic:spPr>
                </pic:pic>
              </a:graphicData>
            </a:graphic>
            <wp14:sizeRelH relativeFrom="margin">
              <wp14:pctWidth>0</wp14:pctWidth>
            </wp14:sizeRelH>
            <wp14:sizeRelV relativeFrom="margin">
              <wp14:pctHeight>0</wp14:pctHeight>
            </wp14:sizeRelV>
          </wp:anchor>
        </w:drawing>
      </w:r>
    </w:p>
    <w:sectPr w:rsidR="00DA1FC4" w:rsidRPr="0097697D">
      <w:footerReference w:type="default" r:id="rId10"/>
      <w:pgSz w:w="12240" w:h="15840" w:code="1"/>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429EE" w14:textId="77777777" w:rsidR="008204B2" w:rsidRDefault="008204B2">
      <w:pPr>
        <w:spacing w:after="0" w:line="240" w:lineRule="auto"/>
      </w:pPr>
      <w:r>
        <w:separator/>
      </w:r>
    </w:p>
  </w:endnote>
  <w:endnote w:type="continuationSeparator" w:id="0">
    <w:p w14:paraId="325E2686" w14:textId="77777777" w:rsidR="008204B2" w:rsidRDefault="00820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Arial Black">
    <w:panose1 w:val="020B0A04020102020204"/>
    <w:charset w:val="A1"/>
    <w:family w:val="swiss"/>
    <w:pitch w:val="variable"/>
    <w:sig w:usb0="A00002AF" w:usb1="400078FB" w:usb2="00000000" w:usb3="00000000" w:csb0="0000009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Roboto Slab">
    <w:charset w:val="00"/>
    <w:family w:val="auto"/>
    <w:pitch w:val="variable"/>
    <w:sig w:usb0="000004FF" w:usb1="8000405F" w:usb2="00000022"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62D4A" w14:textId="6765ECE1" w:rsidR="00623F4E" w:rsidRDefault="00623F4E">
    <w:pPr>
      <w:pStyle w:val="aa"/>
      <w:jc w:val="right"/>
    </w:pPr>
  </w:p>
  <w:p w14:paraId="6F90CAB0" w14:textId="4B59BB38" w:rsidR="001E042A" w:rsidRDefault="00623F4E" w:rsidP="001E042A">
    <w:pPr>
      <w:pStyle w:val="aa"/>
    </w:pPr>
    <w:r>
      <w:ptab w:relativeTo="margin" w:alignment="center" w:leader="none"/>
    </w:r>
    <w:r w:rsidRPr="00DA1FC4">
      <w:rPr>
        <w:rFonts w:ascii="Roboto Slab" w:hAnsi="Roboto Slab"/>
        <w:b/>
        <w:bCs/>
        <w:color w:val="1D2956"/>
        <w:sz w:val="24"/>
      </w:rPr>
      <w:t>www.lazaristravel.com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BA329" w14:textId="77777777" w:rsidR="008204B2" w:rsidRDefault="008204B2">
      <w:pPr>
        <w:spacing w:after="0" w:line="240" w:lineRule="auto"/>
      </w:pPr>
      <w:r>
        <w:separator/>
      </w:r>
    </w:p>
  </w:footnote>
  <w:footnote w:type="continuationSeparator" w:id="0">
    <w:p w14:paraId="0DCA6981" w14:textId="77777777" w:rsidR="008204B2" w:rsidRDefault="008204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A24C1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3210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C49E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E0BE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4207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7AAA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1E90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8A6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7877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04C5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D5704"/>
    <w:multiLevelType w:val="hybridMultilevel"/>
    <w:tmpl w:val="30CEB512"/>
    <w:lvl w:ilvl="0" w:tplc="2422B8C4">
      <w:start w:val="1"/>
      <w:numFmt w:val="bullet"/>
      <w:lvlText w:val=""/>
      <w:lvlJc w:val="left"/>
      <w:pPr>
        <w:ind w:left="360" w:hanging="360"/>
      </w:pPr>
      <w:rPr>
        <w:rFonts w:ascii="Wingdings 3" w:hAnsi="Wingdings 3" w:hint="default"/>
        <w:color w:val="FF0000"/>
        <w:sz w:val="22"/>
        <w:szCs w:val="32"/>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15:restartNumberingAfterBreak="0">
    <w:nsid w:val="05BD582D"/>
    <w:multiLevelType w:val="hybridMultilevel"/>
    <w:tmpl w:val="E36C5F02"/>
    <w:lvl w:ilvl="0" w:tplc="E6640BB8">
      <w:start w:val="1"/>
      <w:numFmt w:val="decimal"/>
      <w:pStyle w:val="2"/>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787987"/>
    <w:multiLevelType w:val="multilevel"/>
    <w:tmpl w:val="DBDC0512"/>
    <w:lvl w:ilvl="0">
      <w:start w:val="1"/>
      <w:numFmt w:val="decimal"/>
      <w:pStyle w:val="a"/>
      <w:lvlText w:val="%1."/>
      <w:lvlJc w:val="left"/>
      <w:pPr>
        <w:tabs>
          <w:tab w:val="num" w:pos="360"/>
        </w:tabs>
        <w:ind w:left="360" w:hanging="360"/>
      </w:pPr>
      <w:rPr>
        <w:rFonts w:hint="default"/>
        <w:color w:val="2E74B5" w:themeColor="accent1" w:themeShade="BF"/>
      </w:rPr>
    </w:lvl>
    <w:lvl w:ilvl="1">
      <w:start w:val="1"/>
      <w:numFmt w:val="decimal"/>
      <w:lvlText w:val="%2."/>
      <w:lvlJc w:val="left"/>
      <w:pPr>
        <w:ind w:left="1440" w:hanging="360"/>
      </w:pPr>
      <w:rPr>
        <w:rFonts w:hint="default"/>
        <w:color w:val="2E74B5" w:themeColor="accent1" w:themeShade="BF"/>
      </w:rPr>
    </w:lvl>
    <w:lvl w:ilvl="2">
      <w:start w:val="1"/>
      <w:numFmt w:val="decimal"/>
      <w:lvlText w:val="%3."/>
      <w:lvlJc w:val="right"/>
      <w:pPr>
        <w:ind w:left="2160" w:hanging="180"/>
      </w:pPr>
      <w:rPr>
        <w:rFonts w:hint="default"/>
        <w:color w:val="2E74B5" w:themeColor="accent1" w:themeShade="BF"/>
      </w:rPr>
    </w:lvl>
    <w:lvl w:ilvl="3">
      <w:start w:val="1"/>
      <w:numFmt w:val="decimal"/>
      <w:lvlText w:val="%4."/>
      <w:lvlJc w:val="left"/>
      <w:pPr>
        <w:ind w:left="2880" w:hanging="360"/>
      </w:pPr>
      <w:rPr>
        <w:rFonts w:hint="default"/>
        <w:color w:val="2E74B5" w:themeColor="accent1" w:themeShade="BF"/>
      </w:rPr>
    </w:lvl>
    <w:lvl w:ilvl="4">
      <w:start w:val="1"/>
      <w:numFmt w:val="decimal"/>
      <w:lvlText w:val="%5."/>
      <w:lvlJc w:val="left"/>
      <w:pPr>
        <w:ind w:left="3600" w:hanging="360"/>
      </w:pPr>
      <w:rPr>
        <w:rFonts w:hint="default"/>
        <w:color w:val="2E74B5" w:themeColor="accent1" w:themeShade="BF"/>
      </w:rPr>
    </w:lvl>
    <w:lvl w:ilvl="5">
      <w:start w:val="1"/>
      <w:numFmt w:val="decimal"/>
      <w:lvlText w:val="%6."/>
      <w:lvlJc w:val="right"/>
      <w:pPr>
        <w:ind w:left="4320" w:hanging="180"/>
      </w:pPr>
      <w:rPr>
        <w:rFonts w:hint="default"/>
        <w:color w:val="2E74B5" w:themeColor="accent1" w:themeShade="BF"/>
      </w:rPr>
    </w:lvl>
    <w:lvl w:ilvl="6">
      <w:start w:val="1"/>
      <w:numFmt w:val="decimal"/>
      <w:lvlText w:val="%7."/>
      <w:lvlJc w:val="left"/>
      <w:pPr>
        <w:ind w:left="5040" w:hanging="360"/>
      </w:pPr>
      <w:rPr>
        <w:rFonts w:hint="default"/>
        <w:color w:val="2E74B5" w:themeColor="accent1" w:themeShade="BF"/>
      </w:rPr>
    </w:lvl>
    <w:lvl w:ilvl="7">
      <w:start w:val="1"/>
      <w:numFmt w:val="decimal"/>
      <w:lvlText w:val="%8."/>
      <w:lvlJc w:val="left"/>
      <w:pPr>
        <w:ind w:left="5760" w:hanging="360"/>
      </w:pPr>
      <w:rPr>
        <w:rFonts w:hint="default"/>
        <w:color w:val="2E74B5" w:themeColor="accent1" w:themeShade="BF"/>
      </w:rPr>
    </w:lvl>
    <w:lvl w:ilvl="8">
      <w:start w:val="1"/>
      <w:numFmt w:val="decimal"/>
      <w:lvlText w:val="%9."/>
      <w:lvlJc w:val="right"/>
      <w:pPr>
        <w:ind w:left="6480" w:hanging="180"/>
      </w:pPr>
      <w:rPr>
        <w:rFonts w:hint="default"/>
        <w:color w:val="2E74B5" w:themeColor="accent1" w:themeShade="BF"/>
      </w:rPr>
    </w:lvl>
  </w:abstractNum>
  <w:abstractNum w:abstractNumId="13" w15:restartNumberingAfterBreak="0">
    <w:nsid w:val="657E5D71"/>
    <w:multiLevelType w:val="multilevel"/>
    <w:tmpl w:val="5F92E4C4"/>
    <w:lvl w:ilvl="0">
      <w:start w:val="1"/>
      <w:numFmt w:val="bullet"/>
      <w:pStyle w:val="a0"/>
      <w:lvlText w:val=""/>
      <w:lvlJc w:val="left"/>
      <w:pPr>
        <w:tabs>
          <w:tab w:val="num" w:pos="360"/>
        </w:tabs>
        <w:ind w:left="432" w:hanging="288"/>
      </w:pPr>
      <w:rPr>
        <w:rFonts w:ascii="Symbol" w:hAnsi="Symbol" w:hint="default"/>
        <w:color w:val="2E74B5" w:themeColor="accent1" w:themeShade="BF"/>
      </w:rPr>
    </w:lvl>
    <w:lvl w:ilvl="1">
      <w:start w:val="1"/>
      <w:numFmt w:val="bullet"/>
      <w:lvlText w:val="o"/>
      <w:lvlJc w:val="left"/>
      <w:pPr>
        <w:ind w:left="1440" w:hanging="360"/>
      </w:pPr>
      <w:rPr>
        <w:rFonts w:ascii="Courier New" w:hAnsi="Courier New" w:hint="default"/>
        <w:color w:val="2E74B5" w:themeColor="accent1" w:themeShade="BF"/>
      </w:rPr>
    </w:lvl>
    <w:lvl w:ilvl="2">
      <w:start w:val="1"/>
      <w:numFmt w:val="bullet"/>
      <w:lvlText w:val=""/>
      <w:lvlJc w:val="left"/>
      <w:pPr>
        <w:ind w:left="2160" w:hanging="360"/>
      </w:pPr>
      <w:rPr>
        <w:rFonts w:ascii="Wingdings" w:hAnsi="Wingdings" w:hint="default"/>
        <w:color w:val="2E74B5" w:themeColor="accent1" w:themeShade="BF"/>
      </w:rPr>
    </w:lvl>
    <w:lvl w:ilvl="3">
      <w:start w:val="1"/>
      <w:numFmt w:val="bullet"/>
      <w:lvlText w:val=""/>
      <w:lvlJc w:val="left"/>
      <w:pPr>
        <w:ind w:left="2880" w:hanging="360"/>
      </w:pPr>
      <w:rPr>
        <w:rFonts w:ascii="Symbol" w:hAnsi="Symbol" w:hint="default"/>
        <w:color w:val="2E74B5" w:themeColor="accent1" w:themeShade="BF"/>
      </w:rPr>
    </w:lvl>
    <w:lvl w:ilvl="4">
      <w:start w:val="1"/>
      <w:numFmt w:val="bullet"/>
      <w:lvlText w:val="o"/>
      <w:lvlJc w:val="left"/>
      <w:pPr>
        <w:ind w:left="3600" w:hanging="360"/>
      </w:pPr>
      <w:rPr>
        <w:rFonts w:ascii="Courier New" w:hAnsi="Courier New" w:hint="default"/>
        <w:color w:val="2E74B5" w:themeColor="accent1" w:themeShade="BF"/>
      </w:rPr>
    </w:lvl>
    <w:lvl w:ilvl="5">
      <w:start w:val="1"/>
      <w:numFmt w:val="bullet"/>
      <w:lvlText w:val=""/>
      <w:lvlJc w:val="left"/>
      <w:pPr>
        <w:ind w:left="4320" w:hanging="360"/>
      </w:pPr>
      <w:rPr>
        <w:rFonts w:ascii="Wingdings" w:hAnsi="Wingdings" w:hint="default"/>
        <w:color w:val="2E74B5" w:themeColor="accent1" w:themeShade="BF"/>
      </w:rPr>
    </w:lvl>
    <w:lvl w:ilvl="6">
      <w:start w:val="1"/>
      <w:numFmt w:val="bullet"/>
      <w:lvlText w:val=""/>
      <w:lvlJc w:val="left"/>
      <w:pPr>
        <w:ind w:left="5040" w:hanging="360"/>
      </w:pPr>
      <w:rPr>
        <w:rFonts w:ascii="Symbol" w:hAnsi="Symbol" w:hint="default"/>
        <w:color w:val="2E74B5" w:themeColor="accent1" w:themeShade="BF"/>
      </w:rPr>
    </w:lvl>
    <w:lvl w:ilvl="7">
      <w:start w:val="1"/>
      <w:numFmt w:val="bullet"/>
      <w:lvlText w:val="o"/>
      <w:lvlJc w:val="left"/>
      <w:pPr>
        <w:ind w:left="5760" w:hanging="360"/>
      </w:pPr>
      <w:rPr>
        <w:rFonts w:ascii="Courier New" w:hAnsi="Courier New" w:hint="default"/>
        <w:color w:val="2E74B5" w:themeColor="accent1" w:themeShade="BF"/>
      </w:rPr>
    </w:lvl>
    <w:lvl w:ilvl="8">
      <w:start w:val="1"/>
      <w:numFmt w:val="bullet"/>
      <w:lvlText w:val=""/>
      <w:lvlJc w:val="left"/>
      <w:pPr>
        <w:ind w:left="6480" w:hanging="360"/>
      </w:pPr>
      <w:rPr>
        <w:rFonts w:ascii="Wingdings" w:hAnsi="Wingdings" w:hint="default"/>
        <w:color w:val="2E74B5" w:themeColor="accent1" w:themeShade="BF"/>
      </w:rPr>
    </w:lvl>
  </w:abstractNum>
  <w:abstractNum w:abstractNumId="14" w15:restartNumberingAfterBreak="0">
    <w:nsid w:val="66871680"/>
    <w:multiLevelType w:val="hybridMultilevel"/>
    <w:tmpl w:val="0310BE10"/>
    <w:lvl w:ilvl="0" w:tplc="C66CD940">
      <w:start w:val="1"/>
      <w:numFmt w:val="bullet"/>
      <w:lvlText w:val=""/>
      <w:lvlJc w:val="left"/>
      <w:pPr>
        <w:ind w:left="360" w:hanging="360"/>
      </w:pPr>
      <w:rPr>
        <w:rFonts w:ascii="Wingdings 3" w:hAnsi="Wingdings 3" w:hint="default"/>
        <w:color w:val="179D4A"/>
        <w:sz w:val="22"/>
        <w:szCs w:val="32"/>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15:restartNumberingAfterBreak="0">
    <w:nsid w:val="72073BC0"/>
    <w:multiLevelType w:val="hybridMultilevel"/>
    <w:tmpl w:val="9DB0135C"/>
    <w:lvl w:ilvl="0" w:tplc="210055DC">
      <w:start w:val="1"/>
      <w:numFmt w:val="bullet"/>
      <w:lvlText w:val=""/>
      <w:lvlJc w:val="left"/>
      <w:pPr>
        <w:ind w:left="360" w:hanging="360"/>
      </w:pPr>
      <w:rPr>
        <w:rFonts w:ascii="Wingdings 3" w:hAnsi="Wingdings 3" w:hint="default"/>
        <w:color w:val="00B050"/>
        <w:sz w:val="22"/>
        <w:szCs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590850782">
    <w:abstractNumId w:val="9"/>
  </w:num>
  <w:num w:numId="2" w16cid:durableId="1384057469">
    <w:abstractNumId w:val="13"/>
  </w:num>
  <w:num w:numId="3" w16cid:durableId="829373833">
    <w:abstractNumId w:val="13"/>
    <w:lvlOverride w:ilvl="0">
      <w:startOverride w:val="1"/>
    </w:lvlOverride>
  </w:num>
  <w:num w:numId="4" w16cid:durableId="1100375127">
    <w:abstractNumId w:val="11"/>
  </w:num>
  <w:num w:numId="5" w16cid:durableId="1231113672">
    <w:abstractNumId w:val="7"/>
  </w:num>
  <w:num w:numId="6" w16cid:durableId="351418567">
    <w:abstractNumId w:val="6"/>
  </w:num>
  <w:num w:numId="7" w16cid:durableId="484853929">
    <w:abstractNumId w:val="5"/>
  </w:num>
  <w:num w:numId="8" w16cid:durableId="1783180667">
    <w:abstractNumId w:val="4"/>
  </w:num>
  <w:num w:numId="9" w16cid:durableId="1966352839">
    <w:abstractNumId w:val="8"/>
  </w:num>
  <w:num w:numId="10" w16cid:durableId="1078404906">
    <w:abstractNumId w:val="3"/>
  </w:num>
  <w:num w:numId="11" w16cid:durableId="85276694">
    <w:abstractNumId w:val="2"/>
  </w:num>
  <w:num w:numId="12" w16cid:durableId="2085569566">
    <w:abstractNumId w:val="1"/>
  </w:num>
  <w:num w:numId="13" w16cid:durableId="1798839799">
    <w:abstractNumId w:val="0"/>
  </w:num>
  <w:num w:numId="14" w16cid:durableId="13957382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8269268">
    <w:abstractNumId w:val="12"/>
  </w:num>
  <w:num w:numId="16" w16cid:durableId="1455056054">
    <w:abstractNumId w:val="15"/>
  </w:num>
  <w:num w:numId="17" w16cid:durableId="2079280910">
    <w:abstractNumId w:val="10"/>
  </w:num>
  <w:num w:numId="18" w16cid:durableId="1510238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BE0"/>
    <w:rsid w:val="00002C9A"/>
    <w:rsid w:val="00053B53"/>
    <w:rsid w:val="00057660"/>
    <w:rsid w:val="000632C9"/>
    <w:rsid w:val="00071FAB"/>
    <w:rsid w:val="00083B37"/>
    <w:rsid w:val="000A0612"/>
    <w:rsid w:val="000C3B4A"/>
    <w:rsid w:val="000C59A4"/>
    <w:rsid w:val="000E572D"/>
    <w:rsid w:val="000F5945"/>
    <w:rsid w:val="00112EE8"/>
    <w:rsid w:val="00131C8A"/>
    <w:rsid w:val="00142166"/>
    <w:rsid w:val="00147767"/>
    <w:rsid w:val="0017535C"/>
    <w:rsid w:val="001A448A"/>
    <w:rsid w:val="001A728E"/>
    <w:rsid w:val="001D09BD"/>
    <w:rsid w:val="001D656F"/>
    <w:rsid w:val="001E042A"/>
    <w:rsid w:val="00225505"/>
    <w:rsid w:val="00227C68"/>
    <w:rsid w:val="00227DF2"/>
    <w:rsid w:val="00292188"/>
    <w:rsid w:val="002A5D19"/>
    <w:rsid w:val="002C33A4"/>
    <w:rsid w:val="002C74B1"/>
    <w:rsid w:val="002E657A"/>
    <w:rsid w:val="002F672B"/>
    <w:rsid w:val="00303429"/>
    <w:rsid w:val="00326DC4"/>
    <w:rsid w:val="003312ED"/>
    <w:rsid w:val="00351114"/>
    <w:rsid w:val="003A1C76"/>
    <w:rsid w:val="003E40FC"/>
    <w:rsid w:val="004018C1"/>
    <w:rsid w:val="00406C77"/>
    <w:rsid w:val="00421647"/>
    <w:rsid w:val="004727F4"/>
    <w:rsid w:val="00473838"/>
    <w:rsid w:val="00480266"/>
    <w:rsid w:val="00486F32"/>
    <w:rsid w:val="004A0A8D"/>
    <w:rsid w:val="004D0573"/>
    <w:rsid w:val="004F2C18"/>
    <w:rsid w:val="004F7430"/>
    <w:rsid w:val="0052532D"/>
    <w:rsid w:val="005542F2"/>
    <w:rsid w:val="00560CFB"/>
    <w:rsid w:val="00575B92"/>
    <w:rsid w:val="005B4FD3"/>
    <w:rsid w:val="005B5C00"/>
    <w:rsid w:val="005D4DC9"/>
    <w:rsid w:val="005E2962"/>
    <w:rsid w:val="005F7999"/>
    <w:rsid w:val="00605417"/>
    <w:rsid w:val="00613402"/>
    <w:rsid w:val="00623F4E"/>
    <w:rsid w:val="00626EDA"/>
    <w:rsid w:val="00635E45"/>
    <w:rsid w:val="006552A8"/>
    <w:rsid w:val="006A2CC0"/>
    <w:rsid w:val="006B6DCE"/>
    <w:rsid w:val="006D7FF8"/>
    <w:rsid w:val="0070064F"/>
    <w:rsid w:val="00704472"/>
    <w:rsid w:val="0070740C"/>
    <w:rsid w:val="00730C7A"/>
    <w:rsid w:val="00750BB0"/>
    <w:rsid w:val="00753147"/>
    <w:rsid w:val="0076661E"/>
    <w:rsid w:val="00775294"/>
    <w:rsid w:val="00791457"/>
    <w:rsid w:val="00796635"/>
    <w:rsid w:val="007C1C02"/>
    <w:rsid w:val="007E2DCE"/>
    <w:rsid w:val="007F372E"/>
    <w:rsid w:val="007F54FC"/>
    <w:rsid w:val="007F7211"/>
    <w:rsid w:val="0080271E"/>
    <w:rsid w:val="00810C88"/>
    <w:rsid w:val="008204B2"/>
    <w:rsid w:val="00843016"/>
    <w:rsid w:val="008463C4"/>
    <w:rsid w:val="00864DE2"/>
    <w:rsid w:val="0088322F"/>
    <w:rsid w:val="008D04DC"/>
    <w:rsid w:val="008D5E06"/>
    <w:rsid w:val="008D6C86"/>
    <w:rsid w:val="008D6D77"/>
    <w:rsid w:val="008E0AE8"/>
    <w:rsid w:val="008E101C"/>
    <w:rsid w:val="008E5280"/>
    <w:rsid w:val="008F4A2A"/>
    <w:rsid w:val="00923FFF"/>
    <w:rsid w:val="009242EA"/>
    <w:rsid w:val="00950EEF"/>
    <w:rsid w:val="00954BFF"/>
    <w:rsid w:val="0097697D"/>
    <w:rsid w:val="0099110B"/>
    <w:rsid w:val="009A113D"/>
    <w:rsid w:val="009C6C71"/>
    <w:rsid w:val="009D31CE"/>
    <w:rsid w:val="009E05E3"/>
    <w:rsid w:val="009E2CD2"/>
    <w:rsid w:val="009E3E3F"/>
    <w:rsid w:val="00A02509"/>
    <w:rsid w:val="00A23833"/>
    <w:rsid w:val="00A34728"/>
    <w:rsid w:val="00A40EF7"/>
    <w:rsid w:val="00A47315"/>
    <w:rsid w:val="00A66B49"/>
    <w:rsid w:val="00AA316B"/>
    <w:rsid w:val="00AA67FE"/>
    <w:rsid w:val="00AC262B"/>
    <w:rsid w:val="00AC2B9A"/>
    <w:rsid w:val="00B00075"/>
    <w:rsid w:val="00B10CBA"/>
    <w:rsid w:val="00B62477"/>
    <w:rsid w:val="00B90ADF"/>
    <w:rsid w:val="00BA3128"/>
    <w:rsid w:val="00BB7FB0"/>
    <w:rsid w:val="00BC1FD2"/>
    <w:rsid w:val="00BD1BE0"/>
    <w:rsid w:val="00BF66F3"/>
    <w:rsid w:val="00C321F2"/>
    <w:rsid w:val="00C469AB"/>
    <w:rsid w:val="00C54CCF"/>
    <w:rsid w:val="00C55781"/>
    <w:rsid w:val="00C83CA1"/>
    <w:rsid w:val="00C92C41"/>
    <w:rsid w:val="00CA2B6A"/>
    <w:rsid w:val="00CB7143"/>
    <w:rsid w:val="00CC29E3"/>
    <w:rsid w:val="00D00A61"/>
    <w:rsid w:val="00D05806"/>
    <w:rsid w:val="00D30E47"/>
    <w:rsid w:val="00D57E3E"/>
    <w:rsid w:val="00D62DF2"/>
    <w:rsid w:val="00DA1FC4"/>
    <w:rsid w:val="00DB1DFB"/>
    <w:rsid w:val="00DB24CB"/>
    <w:rsid w:val="00DC745E"/>
    <w:rsid w:val="00DD53D0"/>
    <w:rsid w:val="00DD5F1B"/>
    <w:rsid w:val="00DF5013"/>
    <w:rsid w:val="00E02082"/>
    <w:rsid w:val="00E02928"/>
    <w:rsid w:val="00E16977"/>
    <w:rsid w:val="00E342EA"/>
    <w:rsid w:val="00E37FF5"/>
    <w:rsid w:val="00E66FD1"/>
    <w:rsid w:val="00E7161C"/>
    <w:rsid w:val="00E83BAC"/>
    <w:rsid w:val="00E87C71"/>
    <w:rsid w:val="00E9640A"/>
    <w:rsid w:val="00EA19A3"/>
    <w:rsid w:val="00EA2769"/>
    <w:rsid w:val="00EB1A50"/>
    <w:rsid w:val="00EB2D56"/>
    <w:rsid w:val="00EE6248"/>
    <w:rsid w:val="00F1586E"/>
    <w:rsid w:val="00F46267"/>
    <w:rsid w:val="00F55219"/>
    <w:rsid w:val="00F642F8"/>
    <w:rsid w:val="00F70374"/>
    <w:rsid w:val="00F8108E"/>
    <w:rsid w:val="00F87D14"/>
    <w:rsid w:val="00F907B8"/>
    <w:rsid w:val="00FB07F1"/>
    <w:rsid w:val="00FC0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CD102"/>
  <w15:chartTrackingRefBased/>
  <w15:docId w15:val="{DBAC65B0-D47D-4399-8484-31F1DE38D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0E572D"/>
  </w:style>
  <w:style w:type="paragraph" w:styleId="1">
    <w:name w:val="heading 1"/>
    <w:basedOn w:val="a1"/>
    <w:next w:val="a1"/>
    <w:link w:val="1Char"/>
    <w:uiPriority w:val="9"/>
    <w:qFormat/>
    <w:pPr>
      <w:keepNext/>
      <w:keepLines/>
      <w:spacing w:before="600" w:after="240" w:line="240" w:lineRule="auto"/>
      <w:outlineLvl w:val="0"/>
    </w:pPr>
    <w:rPr>
      <w:b/>
      <w:bCs/>
      <w:caps/>
      <w:color w:val="1F4E79" w:themeColor="accent1" w:themeShade="80"/>
      <w:sz w:val="28"/>
    </w:rPr>
  </w:style>
  <w:style w:type="paragraph" w:styleId="2">
    <w:name w:val="heading 2"/>
    <w:basedOn w:val="a1"/>
    <w:next w:val="a1"/>
    <w:link w:val="2Char"/>
    <w:uiPriority w:val="9"/>
    <w:unhideWhenUsed/>
    <w:qFormat/>
    <w:rsid w:val="008D5E06"/>
    <w:pPr>
      <w:keepNext/>
      <w:keepLines/>
      <w:numPr>
        <w:numId w:val="4"/>
      </w:numPr>
      <w:spacing w:before="360" w:after="120" w:line="240" w:lineRule="auto"/>
      <w:outlineLvl w:val="1"/>
    </w:pPr>
    <w:rPr>
      <w:b/>
      <w:bCs/>
      <w:color w:val="2E74B5" w:themeColor="accent1" w:themeShade="BF"/>
      <w:sz w:val="24"/>
    </w:rPr>
  </w:style>
  <w:style w:type="paragraph" w:styleId="3">
    <w:name w:val="heading 3"/>
    <w:basedOn w:val="a1"/>
    <w:next w:val="a1"/>
    <w:link w:val="3Char"/>
    <w:uiPriority w:val="9"/>
    <w:semiHidden/>
    <w:unhideWhenUsed/>
    <w:qFormat/>
    <w:rsid w:val="008D5E0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1"/>
    <w:next w:val="a1"/>
    <w:link w:val="4Char"/>
    <w:uiPriority w:val="9"/>
    <w:semiHidden/>
    <w:unhideWhenUsed/>
    <w:qFormat/>
    <w:rsid w:val="008D5E0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1"/>
    <w:next w:val="a1"/>
    <w:link w:val="5Char"/>
    <w:uiPriority w:val="9"/>
    <w:semiHidden/>
    <w:unhideWhenUsed/>
    <w:qFormat/>
    <w:rsid w:val="008D5E06"/>
    <w:pPr>
      <w:keepNext/>
      <w:keepLines/>
      <w:spacing w:before="40" w:after="0"/>
      <w:outlineLvl w:val="4"/>
    </w:pPr>
    <w:rPr>
      <w:rFonts w:asciiTheme="majorHAnsi" w:eastAsiaTheme="majorEastAsia" w:hAnsiTheme="majorHAnsi" w:cstheme="majorBidi"/>
      <w:color w:val="2E74B5" w:themeColor="accent1" w:themeShade="BF"/>
    </w:rPr>
  </w:style>
  <w:style w:type="paragraph" w:styleId="8">
    <w:name w:val="heading 8"/>
    <w:basedOn w:val="a1"/>
    <w:next w:val="a1"/>
    <w:link w:val="8Char"/>
    <w:uiPriority w:val="9"/>
    <w:semiHidden/>
    <w:unhideWhenUsed/>
    <w:qFormat/>
    <w:rsid w:val="008D5E06"/>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9">
    <w:name w:val="heading 9"/>
    <w:basedOn w:val="a1"/>
    <w:next w:val="a1"/>
    <w:link w:val="9Char"/>
    <w:uiPriority w:val="9"/>
    <w:semiHidden/>
    <w:unhideWhenUsed/>
    <w:qFormat/>
    <w:rsid w:val="008D5E06"/>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Title"/>
    <w:basedOn w:val="a1"/>
    <w:next w:val="a1"/>
    <w:link w:val="Char"/>
    <w:uiPriority w:val="1"/>
    <w:qFormat/>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rPr>
  </w:style>
  <w:style w:type="character" w:customStyle="1" w:styleId="Char">
    <w:name w:val="Τίτλος Char"/>
    <w:basedOn w:val="a2"/>
    <w:link w:val="a5"/>
    <w:uiPriority w:val="1"/>
    <w:rsid w:val="008D6D77"/>
    <w:rPr>
      <w:rFonts w:asciiTheme="majorHAnsi" w:eastAsiaTheme="majorEastAsia" w:hAnsiTheme="majorHAnsi" w:cstheme="majorBidi"/>
      <w:caps/>
      <w:color w:val="1F4E79" w:themeColor="accent1" w:themeShade="80"/>
      <w:kern w:val="28"/>
      <w:sz w:val="38"/>
    </w:rPr>
  </w:style>
  <w:style w:type="table" w:styleId="a6">
    <w:name w:val="Table Grid"/>
    <w:basedOn w:val="a3"/>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Subtitle"/>
    <w:basedOn w:val="a1"/>
    <w:next w:val="a1"/>
    <w:link w:val="Char0"/>
    <w:uiPriority w:val="2"/>
    <w:qFormat/>
    <w:rsid w:val="008D5E06"/>
    <w:pPr>
      <w:numPr>
        <w:ilvl w:val="1"/>
      </w:numPr>
      <w:pBdr>
        <w:left w:val="double" w:sz="18" w:space="4" w:color="1F4E79" w:themeColor="accent1" w:themeShade="80"/>
      </w:pBdr>
      <w:spacing w:before="80" w:after="0" w:line="280" w:lineRule="exact"/>
    </w:pPr>
    <w:rPr>
      <w:b/>
      <w:bCs/>
      <w:color w:val="2E74B5" w:themeColor="accent1" w:themeShade="BF"/>
      <w:sz w:val="24"/>
    </w:rPr>
  </w:style>
  <w:style w:type="character" w:customStyle="1" w:styleId="Char0">
    <w:name w:val="Υπότιτλος Char"/>
    <w:basedOn w:val="a2"/>
    <w:link w:val="a7"/>
    <w:uiPriority w:val="2"/>
    <w:rsid w:val="008D5E06"/>
    <w:rPr>
      <w:b/>
      <w:bCs/>
      <w:color w:val="2E74B5" w:themeColor="accent1" w:themeShade="BF"/>
      <w:sz w:val="24"/>
    </w:rPr>
  </w:style>
  <w:style w:type="character" w:customStyle="1" w:styleId="1Char">
    <w:name w:val="Επικεφαλίδα 1 Char"/>
    <w:basedOn w:val="a2"/>
    <w:link w:val="1"/>
    <w:uiPriority w:val="9"/>
    <w:rPr>
      <w:b/>
      <w:bCs/>
      <w:caps/>
      <w:color w:val="1F4E79" w:themeColor="accent1" w:themeShade="80"/>
      <w:sz w:val="28"/>
    </w:rPr>
  </w:style>
  <w:style w:type="table" w:customStyle="1" w:styleId="TipTable">
    <w:name w:val="Tip Table"/>
    <w:basedOn w:val="a3"/>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a1"/>
    <w:uiPriority w:val="19"/>
    <w:rsid w:val="008D5E06"/>
    <w:pPr>
      <w:spacing w:after="160" w:line="264" w:lineRule="auto"/>
      <w:ind w:right="576"/>
    </w:pPr>
    <w:rPr>
      <w:i/>
      <w:iCs/>
      <w:color w:val="595959" w:themeColor="text1" w:themeTint="A6"/>
      <w:sz w:val="16"/>
    </w:rPr>
  </w:style>
  <w:style w:type="character" w:styleId="a8">
    <w:name w:val="Placeholder Text"/>
    <w:basedOn w:val="a2"/>
    <w:uiPriority w:val="99"/>
    <w:semiHidden/>
    <w:rPr>
      <w:color w:val="808080"/>
    </w:rPr>
  </w:style>
  <w:style w:type="character" w:customStyle="1" w:styleId="3Char">
    <w:name w:val="Επικεφαλίδα 3 Char"/>
    <w:basedOn w:val="a2"/>
    <w:link w:val="3"/>
    <w:uiPriority w:val="9"/>
    <w:semiHidden/>
    <w:rsid w:val="008D5E06"/>
    <w:rPr>
      <w:rFonts w:asciiTheme="majorHAnsi" w:eastAsiaTheme="majorEastAsia" w:hAnsiTheme="majorHAnsi" w:cstheme="majorBidi"/>
      <w:color w:val="1F4D78" w:themeColor="accent1" w:themeShade="7F"/>
      <w:sz w:val="24"/>
      <w:szCs w:val="24"/>
    </w:rPr>
  </w:style>
  <w:style w:type="character" w:customStyle="1" w:styleId="2Char">
    <w:name w:val="Επικεφαλίδα 2 Char"/>
    <w:basedOn w:val="a2"/>
    <w:link w:val="2"/>
    <w:uiPriority w:val="9"/>
    <w:rsid w:val="008D5E06"/>
    <w:rPr>
      <w:b/>
      <w:bCs/>
      <w:color w:val="2E74B5" w:themeColor="accent1" w:themeShade="BF"/>
      <w:sz w:val="24"/>
    </w:rPr>
  </w:style>
  <w:style w:type="paragraph" w:styleId="a0">
    <w:name w:val="List Bullet"/>
    <w:basedOn w:val="a1"/>
    <w:uiPriority w:val="11"/>
    <w:unhideWhenUsed/>
    <w:qFormat/>
    <w:pPr>
      <w:numPr>
        <w:numId w:val="2"/>
      </w:numPr>
      <w:spacing w:after="60"/>
    </w:pPr>
  </w:style>
  <w:style w:type="paragraph" w:styleId="a9">
    <w:name w:val="header"/>
    <w:basedOn w:val="a1"/>
    <w:link w:val="Char1"/>
    <w:uiPriority w:val="99"/>
    <w:unhideWhenUsed/>
    <w:pPr>
      <w:tabs>
        <w:tab w:val="center" w:pos="4680"/>
        <w:tab w:val="right" w:pos="9360"/>
      </w:tabs>
      <w:spacing w:after="0" w:line="240" w:lineRule="auto"/>
    </w:pPr>
  </w:style>
  <w:style w:type="character" w:customStyle="1" w:styleId="Char1">
    <w:name w:val="Κεφαλίδα Char"/>
    <w:basedOn w:val="a2"/>
    <w:link w:val="a9"/>
    <w:uiPriority w:val="99"/>
  </w:style>
  <w:style w:type="paragraph" w:styleId="aa">
    <w:name w:val="footer"/>
    <w:basedOn w:val="a1"/>
    <w:link w:val="Char2"/>
    <w:uiPriority w:val="99"/>
    <w:unhideWhenUsed/>
    <w:rsid w:val="001E042A"/>
    <w:pPr>
      <w:spacing w:before="200" w:after="0" w:line="240" w:lineRule="auto"/>
      <w:ind w:left="-216"/>
      <w:contextualSpacing/>
    </w:pPr>
    <w:rPr>
      <w:rFonts w:asciiTheme="majorHAnsi" w:eastAsiaTheme="majorEastAsia" w:hAnsiTheme="majorHAnsi" w:cstheme="majorBidi"/>
      <w:noProof/>
      <w:color w:val="1F4E79" w:themeColor="accent1" w:themeShade="80"/>
      <w:sz w:val="20"/>
    </w:rPr>
  </w:style>
  <w:style w:type="character" w:customStyle="1" w:styleId="Char2">
    <w:name w:val="Υποσέλιδο Char"/>
    <w:basedOn w:val="a2"/>
    <w:link w:val="aa"/>
    <w:uiPriority w:val="99"/>
    <w:rsid w:val="001E042A"/>
    <w:rPr>
      <w:rFonts w:asciiTheme="majorHAnsi" w:eastAsiaTheme="majorEastAsia" w:hAnsiTheme="majorHAnsi" w:cstheme="majorBidi"/>
      <w:noProof/>
      <w:color w:val="1F4E79" w:themeColor="accent1" w:themeShade="80"/>
      <w:sz w:val="20"/>
    </w:rPr>
  </w:style>
  <w:style w:type="table" w:styleId="4-1">
    <w:name w:val="Grid Table 4 Accent 1"/>
    <w:basedOn w:val="a3"/>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ab">
    <w:name w:val="Grid Table Light"/>
    <w:basedOn w:val="a3"/>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ScopeTable">
    <w:name w:val="Project Scope Table"/>
    <w:basedOn w:val="a3"/>
    <w:uiPriority w:val="99"/>
    <w:pPr>
      <w:spacing w:before="120" w:after="120" w:line="240" w:lineRule="auto"/>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character" w:customStyle="1" w:styleId="4Char">
    <w:name w:val="Επικεφαλίδα 4 Char"/>
    <w:basedOn w:val="a2"/>
    <w:link w:val="4"/>
    <w:uiPriority w:val="9"/>
    <w:semiHidden/>
    <w:rsid w:val="008D5E06"/>
    <w:rPr>
      <w:rFonts w:asciiTheme="majorHAnsi" w:eastAsiaTheme="majorEastAsia" w:hAnsiTheme="majorHAnsi" w:cstheme="majorBidi"/>
      <w:i/>
      <w:iCs/>
      <w:color w:val="2E74B5" w:themeColor="accent1" w:themeShade="BF"/>
    </w:rPr>
  </w:style>
  <w:style w:type="character" w:customStyle="1" w:styleId="5Char">
    <w:name w:val="Επικεφαλίδα 5 Char"/>
    <w:basedOn w:val="a2"/>
    <w:link w:val="5"/>
    <w:uiPriority w:val="9"/>
    <w:semiHidden/>
    <w:rsid w:val="008D5E06"/>
    <w:rPr>
      <w:rFonts w:asciiTheme="majorHAnsi" w:eastAsiaTheme="majorEastAsia" w:hAnsiTheme="majorHAnsi" w:cstheme="majorBidi"/>
      <w:color w:val="2E74B5" w:themeColor="accent1" w:themeShade="BF"/>
    </w:rPr>
  </w:style>
  <w:style w:type="character" w:customStyle="1" w:styleId="8Char">
    <w:name w:val="Επικεφαλίδα 8 Char"/>
    <w:basedOn w:val="a2"/>
    <w:link w:val="8"/>
    <w:uiPriority w:val="9"/>
    <w:semiHidden/>
    <w:rsid w:val="008D5E06"/>
    <w:rPr>
      <w:rFonts w:asciiTheme="majorHAnsi" w:eastAsiaTheme="majorEastAsia" w:hAnsiTheme="majorHAnsi" w:cstheme="majorBidi"/>
      <w:color w:val="272727" w:themeColor="text1" w:themeTint="D8"/>
      <w:szCs w:val="21"/>
    </w:rPr>
  </w:style>
  <w:style w:type="character" w:customStyle="1" w:styleId="9Char">
    <w:name w:val="Επικεφαλίδα 9 Char"/>
    <w:basedOn w:val="a2"/>
    <w:link w:val="9"/>
    <w:uiPriority w:val="9"/>
    <w:semiHidden/>
    <w:rsid w:val="008D5E06"/>
    <w:rPr>
      <w:rFonts w:asciiTheme="majorHAnsi" w:eastAsiaTheme="majorEastAsia" w:hAnsiTheme="majorHAnsi" w:cstheme="majorBidi"/>
      <w:i/>
      <w:iCs/>
      <w:color w:val="272727" w:themeColor="text1" w:themeTint="D8"/>
      <w:szCs w:val="21"/>
    </w:rPr>
  </w:style>
  <w:style w:type="character" w:styleId="ac">
    <w:name w:val="Intense Emphasis"/>
    <w:basedOn w:val="a2"/>
    <w:uiPriority w:val="21"/>
    <w:semiHidden/>
    <w:unhideWhenUsed/>
    <w:qFormat/>
    <w:rsid w:val="008D5E06"/>
    <w:rPr>
      <w:i/>
      <w:iCs/>
      <w:color w:val="2E74B5" w:themeColor="accent1" w:themeShade="BF"/>
    </w:rPr>
  </w:style>
  <w:style w:type="paragraph" w:styleId="ad">
    <w:name w:val="Intense Quote"/>
    <w:basedOn w:val="a1"/>
    <w:next w:val="a1"/>
    <w:link w:val="Char3"/>
    <w:uiPriority w:val="30"/>
    <w:semiHidden/>
    <w:unhideWhenUsed/>
    <w:qFormat/>
    <w:rsid w:val="008D5E0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har3">
    <w:name w:val="Έντονο απόσπ. Char"/>
    <w:basedOn w:val="a2"/>
    <w:link w:val="ad"/>
    <w:uiPriority w:val="30"/>
    <w:semiHidden/>
    <w:rsid w:val="008D5E06"/>
    <w:rPr>
      <w:i/>
      <w:iCs/>
      <w:color w:val="2E74B5" w:themeColor="accent1" w:themeShade="BF"/>
    </w:rPr>
  </w:style>
  <w:style w:type="character" w:styleId="ae">
    <w:name w:val="Intense Reference"/>
    <w:basedOn w:val="a2"/>
    <w:uiPriority w:val="32"/>
    <w:semiHidden/>
    <w:unhideWhenUsed/>
    <w:qFormat/>
    <w:rsid w:val="008D5E06"/>
    <w:rPr>
      <w:b/>
      <w:bCs/>
      <w:caps w:val="0"/>
      <w:smallCaps/>
      <w:color w:val="2E74B5" w:themeColor="accent1" w:themeShade="BF"/>
      <w:spacing w:val="5"/>
    </w:rPr>
  </w:style>
  <w:style w:type="paragraph" w:styleId="af">
    <w:name w:val="Block Text"/>
    <w:basedOn w:val="a1"/>
    <w:uiPriority w:val="99"/>
    <w:semiHidden/>
    <w:unhideWhenUsed/>
    <w:rsid w:val="008D5E06"/>
    <w:pPr>
      <w:pBdr>
        <w:top w:val="single" w:sz="2" w:space="10" w:color="2E74B5" w:themeColor="accent1" w:themeShade="BF"/>
        <w:left w:val="single" w:sz="2" w:space="10" w:color="2E74B5" w:themeColor="accent1" w:themeShade="BF"/>
        <w:bottom w:val="single" w:sz="2" w:space="10" w:color="2E74B5" w:themeColor="accent1" w:themeShade="BF"/>
        <w:right w:val="single" w:sz="2" w:space="10" w:color="2E74B5" w:themeColor="accent1" w:themeShade="BF"/>
      </w:pBdr>
      <w:ind w:left="1152" w:right="1152"/>
    </w:pPr>
    <w:rPr>
      <w:rFonts w:eastAsiaTheme="minorEastAsia"/>
      <w:i/>
      <w:iCs/>
      <w:color w:val="2E74B5" w:themeColor="accent1" w:themeShade="BF"/>
    </w:rPr>
  </w:style>
  <w:style w:type="character" w:styleId="-">
    <w:name w:val="Hyperlink"/>
    <w:basedOn w:val="a2"/>
    <w:uiPriority w:val="99"/>
    <w:semiHidden/>
    <w:unhideWhenUsed/>
    <w:rsid w:val="008D5E06"/>
    <w:rPr>
      <w:color w:val="D7230D" w:themeColor="accent6" w:themeShade="BF"/>
      <w:u w:val="single"/>
    </w:rPr>
  </w:style>
  <w:style w:type="character" w:customStyle="1" w:styleId="UnresolvedMention1">
    <w:name w:val="Unresolved Mention1"/>
    <w:basedOn w:val="a2"/>
    <w:uiPriority w:val="99"/>
    <w:semiHidden/>
    <w:unhideWhenUsed/>
    <w:rsid w:val="008D5E06"/>
    <w:rPr>
      <w:color w:val="595959" w:themeColor="text1" w:themeTint="A6"/>
      <w:shd w:val="clear" w:color="auto" w:fill="E1DFDD"/>
    </w:rPr>
  </w:style>
  <w:style w:type="paragraph" w:styleId="a">
    <w:name w:val="List Number"/>
    <w:basedOn w:val="a1"/>
    <w:uiPriority w:val="11"/>
    <w:rsid w:val="00704472"/>
    <w:pPr>
      <w:numPr>
        <w:numId w:val="15"/>
      </w:numPr>
      <w:contextualSpacing/>
    </w:pPr>
  </w:style>
  <w:style w:type="table" w:styleId="40">
    <w:name w:val="Plain Table 4"/>
    <w:basedOn w:val="a3"/>
    <w:uiPriority w:val="44"/>
    <w:rsid w:val="00083B37"/>
    <w:pPr>
      <w:spacing w:after="0" w:line="240" w:lineRule="auto"/>
    </w:pPr>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0">
    <w:name w:val="List Paragraph"/>
    <w:basedOn w:val="a1"/>
    <w:uiPriority w:val="34"/>
    <w:qFormat/>
    <w:rsid w:val="00C83CA1"/>
    <w:pPr>
      <w:spacing w:after="200" w:line="276" w:lineRule="auto"/>
      <w:ind w:left="720"/>
      <w:contextualSpacing/>
    </w:pPr>
    <w:rPr>
      <w:color w:val="auto"/>
      <w:sz w:val="22"/>
      <w:szCs w:val="22"/>
      <w:lang w:val="el-G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880331">
      <w:bodyDiv w:val="1"/>
      <w:marLeft w:val="0"/>
      <w:marRight w:val="0"/>
      <w:marTop w:val="0"/>
      <w:marBottom w:val="0"/>
      <w:divBdr>
        <w:top w:val="none" w:sz="0" w:space="0" w:color="auto"/>
        <w:left w:val="none" w:sz="0" w:space="0" w:color="auto"/>
        <w:bottom w:val="none" w:sz="0" w:space="0" w:color="auto"/>
        <w:right w:val="none" w:sz="0" w:space="0" w:color="auto"/>
      </w:divBdr>
    </w:div>
    <w:div w:id="1029260754">
      <w:bodyDiv w:val="1"/>
      <w:marLeft w:val="0"/>
      <w:marRight w:val="0"/>
      <w:marTop w:val="0"/>
      <w:marBottom w:val="0"/>
      <w:divBdr>
        <w:top w:val="none" w:sz="0" w:space="0" w:color="auto"/>
        <w:left w:val="none" w:sz="0" w:space="0" w:color="auto"/>
        <w:bottom w:val="none" w:sz="0" w:space="0" w:color="auto"/>
        <w:right w:val="none" w:sz="0" w:space="0" w:color="auto"/>
      </w:divBdr>
    </w:div>
    <w:div w:id="1112285554">
      <w:bodyDiv w:val="1"/>
      <w:marLeft w:val="0"/>
      <w:marRight w:val="0"/>
      <w:marTop w:val="0"/>
      <w:marBottom w:val="0"/>
      <w:divBdr>
        <w:top w:val="none" w:sz="0" w:space="0" w:color="auto"/>
        <w:left w:val="none" w:sz="0" w:space="0" w:color="auto"/>
        <w:bottom w:val="none" w:sz="0" w:space="0" w:color="auto"/>
        <w:right w:val="none" w:sz="0" w:space="0" w:color="auto"/>
      </w:divBdr>
    </w:div>
    <w:div w:id="1284969277">
      <w:bodyDiv w:val="1"/>
      <w:marLeft w:val="0"/>
      <w:marRight w:val="0"/>
      <w:marTop w:val="0"/>
      <w:marBottom w:val="0"/>
      <w:divBdr>
        <w:top w:val="none" w:sz="0" w:space="0" w:color="auto"/>
        <w:left w:val="none" w:sz="0" w:space="0" w:color="auto"/>
        <w:bottom w:val="none" w:sz="0" w:space="0" w:color="auto"/>
        <w:right w:val="none" w:sz="0" w:space="0" w:color="auto"/>
      </w:divBdr>
    </w:div>
    <w:div w:id="1447964209">
      <w:bodyDiv w:val="1"/>
      <w:marLeft w:val="0"/>
      <w:marRight w:val="0"/>
      <w:marTop w:val="0"/>
      <w:marBottom w:val="0"/>
      <w:divBdr>
        <w:top w:val="none" w:sz="0" w:space="0" w:color="auto"/>
        <w:left w:val="none" w:sz="0" w:space="0" w:color="auto"/>
        <w:bottom w:val="none" w:sz="0" w:space="0" w:color="auto"/>
        <w:right w:val="none" w:sz="0" w:space="0" w:color="auto"/>
      </w:divBdr>
    </w:div>
    <w:div w:id="187218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sirakis\AppData\Roaming\Microsoft\Templates\Business%20project%20scope%20report.dotx" TargetMode="External"/></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DDED8-E25E-480A-9509-940C96BB7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project scope report.dotx</Template>
  <TotalTime>0</TotalTime>
  <Pages>6</Pages>
  <Words>2130</Words>
  <Characters>12145</Characters>
  <Application>Microsoft Office Word</Application>
  <DocSecurity>0</DocSecurity>
  <Lines>101</Lines>
  <Paragraphs>28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Dimitris Psirakis</dc:creator>
  <cp:lastModifiedBy>Sofia Taflampa</cp:lastModifiedBy>
  <cp:revision>4</cp:revision>
  <cp:lastPrinted>2025-01-22T15:16:00Z</cp:lastPrinted>
  <dcterms:created xsi:type="dcterms:W3CDTF">2026-07-29T12:46:00Z</dcterms:created>
  <dcterms:modified xsi:type="dcterms:W3CDTF">2026-08-06T09:15:00Z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