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DBD34" w14:textId="2DE1315A" w:rsidR="00605417" w:rsidRPr="001A448A" w:rsidRDefault="00B10CBA" w:rsidP="00F55219">
      <w:pPr>
        <w:pStyle w:val="a5"/>
        <w:tabs>
          <w:tab w:val="left" w:pos="6210"/>
        </w:tabs>
        <w:rPr>
          <w:sz w:val="36"/>
          <w:lang w:val="el-GR"/>
        </w:rPr>
      </w:pPr>
      <w:r>
        <w:rPr>
          <w:noProof/>
        </w:rPr>
        <w:drawing>
          <wp:anchor distT="0" distB="0" distL="114300" distR="114300" simplePos="0" relativeHeight="251663360" behindDoc="1" locked="0" layoutInCell="1" allowOverlap="1" wp14:anchorId="3D52693A" wp14:editId="0DEEBFA4">
            <wp:simplePos x="0" y="0"/>
            <wp:positionH relativeFrom="margin">
              <wp:posOffset>0</wp:posOffset>
            </wp:positionH>
            <wp:positionV relativeFrom="paragraph">
              <wp:posOffset>-552450</wp:posOffset>
            </wp:positionV>
            <wp:extent cx="5943600" cy="1343025"/>
            <wp:effectExtent l="0" t="0" r="0" b="9525"/>
            <wp:wrapNone/>
            <wp:docPr id="30446526" name="Picture 17" descr="Things to see and do in Budapest - Barceló travel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ngs to see and do in Budapest - Barceló travel guide"/>
                    <pic:cNvPicPr>
                      <a:picLocks noChangeAspect="1" noChangeArrowheads="1"/>
                    </pic:cNvPicPr>
                  </pic:nvPicPr>
                  <pic:blipFill rotWithShape="1">
                    <a:blip r:embed="rId8">
                      <a:extLst>
                        <a:ext uri="{28A0092B-C50C-407E-A947-70E740481C1C}">
                          <a14:useLocalDpi xmlns:a14="http://schemas.microsoft.com/office/drawing/2010/main" val="0"/>
                        </a:ext>
                      </a:extLst>
                    </a:blip>
                    <a:srcRect t="11497" b="48962"/>
                    <a:stretch/>
                  </pic:blipFill>
                  <pic:spPr bwMode="auto">
                    <a:xfrm>
                      <a:off x="0" y="0"/>
                      <a:ext cx="5943600" cy="13430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55219" w:rsidRPr="00002C9A">
        <w:rPr>
          <w:sz w:val="40"/>
          <w:szCs w:val="20"/>
          <w:lang w:val="el-GR"/>
        </w:rPr>
        <w:tab/>
      </w:r>
      <w:r w:rsidR="00F55219" w:rsidRPr="00002C9A">
        <w:rPr>
          <w:sz w:val="40"/>
          <w:szCs w:val="20"/>
          <w:lang w:val="el-GR"/>
        </w:rPr>
        <w:br/>
      </w:r>
      <w:r w:rsidR="00DA1FC4" w:rsidRPr="00002C9A">
        <w:rPr>
          <w:sz w:val="40"/>
          <w:szCs w:val="20"/>
          <w:lang w:val="el-GR"/>
        </w:rPr>
        <w:br/>
      </w:r>
      <w:r w:rsidR="00F55219">
        <w:rPr>
          <w:color w:val="FFFFFF" w:themeColor="background1"/>
          <w:sz w:val="40"/>
          <w:szCs w:val="20"/>
          <w:lang w:val="el-GR"/>
        </w:rPr>
        <w:t xml:space="preserve"> </w:t>
      </w:r>
      <w:r w:rsidR="00D62DF2" w:rsidRPr="001A448A">
        <w:rPr>
          <w:color w:val="FFFFFF" w:themeColor="background1"/>
          <w:sz w:val="36"/>
          <w:lang w:val="el-GR"/>
        </w:rPr>
        <w:t>ΠΡΑΓΑ</w:t>
      </w:r>
      <w:r w:rsidR="001A448A" w:rsidRPr="001A448A">
        <w:rPr>
          <w:color w:val="FFFFFF" w:themeColor="background1"/>
          <w:sz w:val="36"/>
          <w:lang w:val="el-GR"/>
        </w:rPr>
        <w:t xml:space="preserve"> </w:t>
      </w:r>
      <w:bookmarkStart w:id="0" w:name="_Hlk188458012"/>
      <w:bookmarkEnd w:id="0"/>
      <w:r w:rsidR="009C290F" w:rsidRPr="001A448A">
        <w:rPr>
          <w:color w:val="FFFFFF" w:themeColor="background1"/>
          <w:sz w:val="36"/>
          <w:lang w:val="el-GR"/>
        </w:rPr>
        <w:t>– ΒΙΕΝΝΗ</w:t>
      </w:r>
      <w:r w:rsidR="009C290F">
        <w:rPr>
          <w:color w:val="FFFFFF" w:themeColor="background1"/>
          <w:sz w:val="36"/>
          <w:lang w:val="en-GB"/>
        </w:rPr>
        <w:t xml:space="preserve"> </w:t>
      </w:r>
      <w:r w:rsidR="009C290F" w:rsidRPr="001A448A">
        <w:rPr>
          <w:color w:val="FFFFFF" w:themeColor="background1"/>
          <w:sz w:val="36"/>
          <w:lang w:val="el-GR"/>
        </w:rPr>
        <w:t>–</w:t>
      </w:r>
      <w:r w:rsidR="009C290F">
        <w:rPr>
          <w:color w:val="FFFFFF" w:themeColor="background1"/>
          <w:sz w:val="36"/>
          <w:lang w:val="en-GB"/>
        </w:rPr>
        <w:t xml:space="preserve"> </w:t>
      </w:r>
      <w:r w:rsidR="009C290F" w:rsidRPr="001A448A">
        <w:rPr>
          <w:color w:val="FFFFFF" w:themeColor="background1"/>
          <w:sz w:val="36"/>
          <w:lang w:val="el-GR"/>
        </w:rPr>
        <w:t xml:space="preserve">ΒΟΥΔΑΠΕΣΤΗ </w:t>
      </w:r>
      <w:r w:rsidR="009C290F">
        <w:rPr>
          <w:color w:val="FFFFFF" w:themeColor="background1"/>
          <w:sz w:val="36"/>
          <w:lang w:val="en-GB"/>
        </w:rPr>
        <w:t>9</w:t>
      </w:r>
      <w:r w:rsidR="00F55219" w:rsidRPr="001A448A">
        <w:rPr>
          <w:color w:val="FFFFFF" w:themeColor="background1"/>
          <w:sz w:val="36"/>
          <w:lang w:val="el-GR"/>
        </w:rPr>
        <w:t xml:space="preserve"> ΗΜΕΡΕΣ</w:t>
      </w:r>
    </w:p>
    <w:p w14:paraId="045980C8" w14:textId="77777777" w:rsidR="00D62DF2" w:rsidRPr="00F70374" w:rsidRDefault="00D62DF2" w:rsidP="00D62DF2">
      <w:pPr>
        <w:spacing w:after="0" w:line="276" w:lineRule="auto"/>
        <w:jc w:val="both"/>
        <w:rPr>
          <w:rFonts w:cstheme="minorHAnsi"/>
          <w:b/>
          <w:bCs/>
          <w:color w:val="auto"/>
          <w:sz w:val="22"/>
          <w:szCs w:val="22"/>
          <w:lang w:val="el-GR" w:eastAsia="en-US"/>
        </w:rPr>
      </w:pPr>
    </w:p>
    <w:p w14:paraId="3DCA649C" w14:textId="0D0A16F7" w:rsidR="00370DFB" w:rsidRPr="0013220F" w:rsidRDefault="00370DFB" w:rsidP="00D62DF2">
      <w:pPr>
        <w:spacing w:after="0" w:line="276" w:lineRule="auto"/>
        <w:jc w:val="both"/>
        <w:rPr>
          <w:rFonts w:cstheme="minorHAnsi"/>
          <w:color w:val="auto"/>
          <w:sz w:val="22"/>
          <w:szCs w:val="22"/>
          <w:lang w:val="el-GR" w:eastAsia="en-US"/>
        </w:rPr>
      </w:pPr>
      <w:r w:rsidRPr="001A448A">
        <w:rPr>
          <w:rFonts w:cstheme="minorHAnsi"/>
          <w:b/>
          <w:bCs/>
          <w:color w:val="auto"/>
          <w:sz w:val="22"/>
          <w:szCs w:val="22"/>
          <w:lang w:val="el-GR" w:eastAsia="en-US"/>
        </w:rPr>
        <w:t>Βουδαπέστη:</w:t>
      </w:r>
      <w:r>
        <w:rPr>
          <w:rFonts w:cstheme="minorHAnsi"/>
          <w:color w:val="auto"/>
          <w:sz w:val="22"/>
          <w:szCs w:val="22"/>
          <w:lang w:val="el-GR" w:eastAsia="en-US"/>
        </w:rPr>
        <w:t xml:space="preserve"> </w:t>
      </w:r>
      <w:r w:rsidRPr="001A448A">
        <w:rPr>
          <w:rFonts w:cstheme="minorHAnsi"/>
          <w:color w:val="auto"/>
          <w:sz w:val="22"/>
          <w:szCs w:val="22"/>
          <w:lang w:val="el-GR" w:eastAsia="en-US"/>
        </w:rPr>
        <w:t>Η πρωτεύουσα της Ουγγαρίας , είναι μία από τις πιο όμορφες ευρωπαϊκές πόλεις.</w:t>
      </w:r>
      <w:r>
        <w:rPr>
          <w:rFonts w:cstheme="minorHAnsi"/>
          <w:color w:val="auto"/>
          <w:sz w:val="22"/>
          <w:szCs w:val="22"/>
          <w:lang w:val="el-GR" w:eastAsia="en-US"/>
        </w:rPr>
        <w:t xml:space="preserve"> </w:t>
      </w:r>
      <w:r w:rsidRPr="001A448A">
        <w:rPr>
          <w:rFonts w:cstheme="minorHAnsi"/>
          <w:color w:val="auto"/>
          <w:sz w:val="22"/>
          <w:szCs w:val="22"/>
          <w:lang w:val="el-GR" w:eastAsia="en-US"/>
        </w:rPr>
        <w:t xml:space="preserve">Είναι χτισμένη στις όχθες του Δούναβη που χωρίζει τη Βούδα από την </w:t>
      </w:r>
      <w:proofErr w:type="spellStart"/>
      <w:r w:rsidRPr="001A448A">
        <w:rPr>
          <w:rFonts w:cstheme="minorHAnsi"/>
          <w:color w:val="auto"/>
          <w:sz w:val="22"/>
          <w:szCs w:val="22"/>
          <w:lang w:val="el-GR" w:eastAsia="en-US"/>
        </w:rPr>
        <w:t>Πέστη</w:t>
      </w:r>
      <w:proofErr w:type="spellEnd"/>
      <w:r w:rsidRPr="001A448A">
        <w:rPr>
          <w:rFonts w:cstheme="minorHAnsi"/>
          <w:color w:val="auto"/>
          <w:sz w:val="22"/>
          <w:szCs w:val="22"/>
          <w:lang w:val="el-GR" w:eastAsia="en-US"/>
        </w:rPr>
        <w:t xml:space="preserve"> οι οποίες συνδέονται με γέφυρες. Η Βούδα βρίσκεται στη δυτική όχθη με καταπράσινους λόφους και πλακόστρωτα σοκάκια , ενώ η </w:t>
      </w:r>
      <w:proofErr w:type="spellStart"/>
      <w:r w:rsidRPr="001A448A">
        <w:rPr>
          <w:rFonts w:cstheme="minorHAnsi"/>
          <w:color w:val="auto"/>
          <w:sz w:val="22"/>
          <w:szCs w:val="22"/>
          <w:lang w:val="el-GR" w:eastAsia="en-US"/>
        </w:rPr>
        <w:t>Πέστη</w:t>
      </w:r>
      <w:proofErr w:type="spellEnd"/>
      <w:r w:rsidRPr="001A448A">
        <w:rPr>
          <w:rFonts w:cstheme="minorHAnsi"/>
          <w:color w:val="auto"/>
          <w:sz w:val="22"/>
          <w:szCs w:val="22"/>
          <w:lang w:val="el-GR" w:eastAsia="en-US"/>
        </w:rPr>
        <w:t xml:space="preserve"> στην ανατολική όχθη μας γοητεύει με τις πανέμορφες λεωφόρους , τα πολυτελή μέγαρα και τη νυχτερινή ζωή που συναρπάζει. Μέρος του εντυπωσιακού αυτού τοπίου της Βουδαπέστης είναι και το νησάκι που βρίσκεται στη μέση του Δούναβη, το νησί της Μαργαρίτας. Εκεί μπορείτε να απολαύσετε την πανέμορφη φυσική ομορφιά, γεμάτη λουλούδια, αγάλματα και σιντριβάνια, στων οποίων τη θέση υπήρχαν μοναστήρια λίγο πριν την εισβολή των Τούρκων στη χώρα. Μπαρόκ κτήρια, μέγαρα </w:t>
      </w:r>
      <w:proofErr w:type="spellStart"/>
      <w:r w:rsidRPr="001A448A">
        <w:rPr>
          <w:rFonts w:cstheme="minorHAnsi"/>
          <w:color w:val="auto"/>
          <w:sz w:val="22"/>
          <w:szCs w:val="22"/>
          <w:lang w:val="el-GR" w:eastAsia="en-US"/>
        </w:rPr>
        <w:t>art</w:t>
      </w:r>
      <w:proofErr w:type="spellEnd"/>
      <w:r w:rsidRPr="001A448A">
        <w:rPr>
          <w:rFonts w:cstheme="minorHAnsi"/>
          <w:color w:val="auto"/>
          <w:sz w:val="22"/>
          <w:szCs w:val="22"/>
          <w:lang w:val="el-GR" w:eastAsia="en-US"/>
        </w:rPr>
        <w:t xml:space="preserve"> </w:t>
      </w:r>
      <w:proofErr w:type="spellStart"/>
      <w:r w:rsidRPr="001A448A">
        <w:rPr>
          <w:rFonts w:cstheme="minorHAnsi"/>
          <w:color w:val="auto"/>
          <w:sz w:val="22"/>
          <w:szCs w:val="22"/>
          <w:lang w:val="el-GR" w:eastAsia="en-US"/>
        </w:rPr>
        <w:t>nouveau</w:t>
      </w:r>
      <w:proofErr w:type="spellEnd"/>
      <w:r w:rsidRPr="001A448A">
        <w:rPr>
          <w:rFonts w:cstheme="minorHAnsi"/>
          <w:color w:val="auto"/>
          <w:sz w:val="22"/>
          <w:szCs w:val="22"/>
          <w:lang w:val="el-GR" w:eastAsia="en-US"/>
        </w:rPr>
        <w:t xml:space="preserve">, και ρομαντικά μαγαζάκια συνθέτουν το μωσαϊκό της πόλης, ενώ δεν πρέπει να παραλείψετε το «πέρασμα» από τη μεγαλύτερη πλατεία της Βουδαπέστης. Η Πλατεία Ηρώων, βρίσκεται στην ανατολική πλευρά της πόλης και εντυπωσιάζει με το πόσο μεγάλη είναι. Στο κέντρο της είναι το Μνημείο της Χιλιετίας, με τον αρχάγγελο Γαβριήλ στην κορυφή του. Επίσης περιστοιχίζεται από τα αγάλματα των Ούγγρων βασιλέων. Αξίζει να επισκεφτείτε και το μνημείο παγκόσμιας πολιτιστικής κληρονομιάς της UNESCO, το κάστρο της Βούδας. Στο λόφο του Κάστρου θα βρείτε και την πιο  νεομπαρόκ γειτονιά με τα λιθόστρωτα σοκάκια, στην οποία θα βρείτε παλαιοπωλεία με νοσταλγικά παιχνίδια, </w:t>
      </w:r>
      <w:proofErr w:type="spellStart"/>
      <w:r w:rsidRPr="001A448A">
        <w:rPr>
          <w:rFonts w:cstheme="minorHAnsi"/>
          <w:color w:val="auto"/>
          <w:sz w:val="22"/>
          <w:szCs w:val="22"/>
          <w:lang w:val="el-GR" w:eastAsia="en-US"/>
        </w:rPr>
        <w:t>μπαμπούσκες</w:t>
      </w:r>
      <w:proofErr w:type="spellEnd"/>
      <w:r w:rsidRPr="001A448A">
        <w:rPr>
          <w:rFonts w:cstheme="minorHAnsi"/>
          <w:color w:val="auto"/>
          <w:sz w:val="22"/>
          <w:szCs w:val="22"/>
          <w:lang w:val="el-GR" w:eastAsia="en-US"/>
        </w:rPr>
        <w:t xml:space="preserve">, παλιά τρενάκια και μουσικά κουτιά με μελωδίες </w:t>
      </w:r>
      <w:proofErr w:type="spellStart"/>
      <w:r w:rsidRPr="001A448A">
        <w:rPr>
          <w:rFonts w:cstheme="minorHAnsi"/>
          <w:color w:val="auto"/>
          <w:sz w:val="22"/>
          <w:szCs w:val="22"/>
          <w:lang w:val="el-GR" w:eastAsia="en-US"/>
        </w:rPr>
        <w:t>Λιστ</w:t>
      </w:r>
      <w:proofErr w:type="spellEnd"/>
      <w:r w:rsidRPr="001A448A">
        <w:rPr>
          <w:rFonts w:cstheme="minorHAnsi"/>
          <w:color w:val="auto"/>
          <w:sz w:val="22"/>
          <w:szCs w:val="22"/>
          <w:lang w:val="el-GR" w:eastAsia="en-US"/>
        </w:rPr>
        <w:t>. Στα ατελιέ των Ούγγρων καλλιτεχνών και στα καταστήματα με σουβενίρ, μπορείτε να αγοράσετε τις αυθεντικές ουγγρικές παραδοσιακές στολές, μοναδικές κοσμηματοθήκες και χειροποίητους σελιδοδείχτες. Όλα αυτά, φυσικά, σε μια γειτονιά που ενώ είναι άκρως τουριστική, δεν μπορείς να αποφύγεις.</w:t>
      </w:r>
      <w:r>
        <w:rPr>
          <w:rFonts w:cstheme="minorHAnsi"/>
          <w:color w:val="auto"/>
          <w:sz w:val="22"/>
          <w:szCs w:val="22"/>
          <w:lang w:val="el-GR" w:eastAsia="en-US"/>
        </w:rPr>
        <w:t xml:space="preserve"> </w:t>
      </w:r>
      <w:r w:rsidRPr="001A448A">
        <w:rPr>
          <w:rFonts w:cstheme="minorHAnsi"/>
          <w:color w:val="auto"/>
          <w:sz w:val="22"/>
          <w:szCs w:val="22"/>
          <w:lang w:val="el-GR" w:eastAsia="en-US"/>
        </w:rPr>
        <w:t>Ιδιαίτερη μνεία πρέπει να γίνει στη ιδιαίτερη κουζίνα της Ουγγαρίας, με βάση την πάπρικα τα πολύ καλά και αγνά κρέατα που διαθέτουν και συνταγές που θυμίζουν περισσότερο</w:t>
      </w:r>
      <w:r>
        <w:rPr>
          <w:rFonts w:cstheme="minorHAnsi"/>
          <w:color w:val="auto"/>
          <w:sz w:val="22"/>
          <w:szCs w:val="22"/>
          <w:lang w:val="el-GR" w:eastAsia="en-US"/>
        </w:rPr>
        <w:t xml:space="preserve"> </w:t>
      </w:r>
      <w:r w:rsidRPr="001A448A">
        <w:rPr>
          <w:rFonts w:cstheme="minorHAnsi"/>
          <w:color w:val="auto"/>
          <w:sz w:val="22"/>
          <w:szCs w:val="22"/>
          <w:lang w:val="el-GR" w:eastAsia="en-US"/>
        </w:rPr>
        <w:t>Βαλκάνια παρά Κεντρική Ευρώπη.</w:t>
      </w:r>
      <w:r>
        <w:rPr>
          <w:rFonts w:cstheme="minorHAnsi"/>
          <w:color w:val="auto"/>
          <w:sz w:val="22"/>
          <w:szCs w:val="22"/>
          <w:lang w:val="el-GR" w:eastAsia="en-US"/>
        </w:rPr>
        <w:t xml:space="preserve"> </w:t>
      </w:r>
      <w:r w:rsidRPr="001A448A">
        <w:rPr>
          <w:rFonts w:cstheme="minorHAnsi"/>
          <w:color w:val="auto"/>
          <w:sz w:val="22"/>
          <w:szCs w:val="22"/>
          <w:lang w:val="el-GR" w:eastAsia="en-US"/>
        </w:rPr>
        <w:t>Η πόλη είναι πολύ φιλική για τους λάτρεις της πεζοπορίας, αφού είναι κατά ένα πολύ μεγάλο ποσοστό επίπεδη.</w:t>
      </w:r>
      <w:r>
        <w:rPr>
          <w:rFonts w:cstheme="minorHAnsi"/>
          <w:color w:val="auto"/>
          <w:sz w:val="22"/>
          <w:szCs w:val="22"/>
          <w:lang w:val="el-GR" w:eastAsia="en-US"/>
        </w:rPr>
        <w:t xml:space="preserve"> </w:t>
      </w:r>
      <w:r w:rsidRPr="001A448A">
        <w:rPr>
          <w:rFonts w:cstheme="minorHAnsi"/>
          <w:color w:val="auto"/>
          <w:sz w:val="22"/>
          <w:szCs w:val="22"/>
          <w:lang w:val="el-GR" w:eastAsia="en-US"/>
        </w:rPr>
        <w:t xml:space="preserve">Επίσης σε όσες και όσους επιδίδονται στο </w:t>
      </w:r>
      <w:proofErr w:type="spellStart"/>
      <w:r w:rsidRPr="001A448A">
        <w:rPr>
          <w:rFonts w:cstheme="minorHAnsi"/>
          <w:color w:val="auto"/>
          <w:sz w:val="22"/>
          <w:szCs w:val="22"/>
          <w:lang w:val="el-GR" w:eastAsia="en-US"/>
        </w:rPr>
        <w:t>shopping</w:t>
      </w:r>
      <w:proofErr w:type="spellEnd"/>
      <w:r w:rsidRPr="001A448A">
        <w:rPr>
          <w:rFonts w:cstheme="minorHAnsi"/>
          <w:color w:val="auto"/>
          <w:sz w:val="22"/>
          <w:szCs w:val="22"/>
          <w:lang w:val="el-GR" w:eastAsia="en-US"/>
        </w:rPr>
        <w:t xml:space="preserve"> οι τιμές είναι πολύ φυσιολογικές για τα δικά μας επίπεδα. Γενικά είναι μια πόλη που ενδείκνυται για μικρές και ανέμελες αποδράσεις μόλις 2 ώρες με το αεροπλάνο από την Αθήνα</w:t>
      </w:r>
    </w:p>
    <w:p w14:paraId="791B0588" w14:textId="77777777" w:rsidR="00370DFB" w:rsidRPr="0013220F" w:rsidRDefault="00370DFB" w:rsidP="00D62DF2">
      <w:pPr>
        <w:spacing w:after="0" w:line="276" w:lineRule="auto"/>
        <w:jc w:val="both"/>
        <w:rPr>
          <w:rFonts w:cstheme="minorHAnsi"/>
          <w:b/>
          <w:bCs/>
          <w:color w:val="auto"/>
          <w:sz w:val="22"/>
          <w:szCs w:val="22"/>
          <w:lang w:val="el-GR" w:eastAsia="en-US"/>
        </w:rPr>
      </w:pPr>
    </w:p>
    <w:p w14:paraId="29F4FC38" w14:textId="0DA9951E" w:rsidR="00D62DF2" w:rsidRDefault="00D62DF2" w:rsidP="00D62DF2">
      <w:pPr>
        <w:spacing w:after="0" w:line="276" w:lineRule="auto"/>
        <w:jc w:val="both"/>
        <w:rPr>
          <w:rFonts w:cstheme="minorHAnsi"/>
          <w:color w:val="auto"/>
          <w:sz w:val="22"/>
          <w:szCs w:val="22"/>
          <w:lang w:val="el-GR" w:eastAsia="en-US"/>
        </w:rPr>
      </w:pPr>
      <w:r w:rsidRPr="001A448A">
        <w:rPr>
          <w:rFonts w:cstheme="minorHAnsi"/>
          <w:b/>
          <w:bCs/>
          <w:color w:val="auto"/>
          <w:sz w:val="22"/>
          <w:szCs w:val="22"/>
          <w:lang w:val="el-GR" w:eastAsia="en-US"/>
        </w:rPr>
        <w:t>Βιέννη:</w:t>
      </w:r>
      <w:r w:rsidRPr="001A448A">
        <w:rPr>
          <w:rFonts w:cstheme="minorHAnsi"/>
          <w:color w:val="auto"/>
          <w:sz w:val="22"/>
          <w:szCs w:val="22"/>
          <w:lang w:val="el-GR" w:eastAsia="en-US"/>
        </w:rPr>
        <w:t xml:space="preserve"> Πρωτεύουσα της Αυστρίας , είναι μία πόλη στην καρδιά της σύγχρονης Ευρώπης. Η πόλη διατηρεί τον αυτοκρατορικό χαρακτήρα της και αυτό είναι εμφανές, τόσο στο ιστορικό κέντρο με τα νεοκλασικά κτίρια ,αλλά και τους ναούς γοτθικού ρυθμού, με κύριο εκφραστή τον καθεδρικό ναό του Αγίου Στεφάνου , που δεσπόζει στην πλατεία </w:t>
      </w:r>
      <w:proofErr w:type="spellStart"/>
      <w:r w:rsidRPr="001A448A">
        <w:rPr>
          <w:rFonts w:cstheme="minorHAnsi"/>
          <w:color w:val="auto"/>
          <w:sz w:val="22"/>
          <w:szCs w:val="22"/>
          <w:lang w:val="el-GR" w:eastAsia="en-US"/>
        </w:rPr>
        <w:t>Schwedenplatz</w:t>
      </w:r>
      <w:proofErr w:type="spellEnd"/>
      <w:r w:rsidRPr="001A448A">
        <w:rPr>
          <w:rFonts w:cstheme="minorHAnsi"/>
          <w:color w:val="auto"/>
          <w:sz w:val="22"/>
          <w:szCs w:val="22"/>
          <w:lang w:val="el-GR" w:eastAsia="en-US"/>
        </w:rPr>
        <w:t xml:space="preserve">. Επίσης  κατά μήκος της δακτυλίου λεωφόρου </w:t>
      </w:r>
      <w:proofErr w:type="spellStart"/>
      <w:r w:rsidRPr="001A448A">
        <w:rPr>
          <w:rFonts w:cstheme="minorHAnsi"/>
          <w:color w:val="auto"/>
          <w:sz w:val="22"/>
          <w:szCs w:val="22"/>
          <w:lang w:val="el-GR" w:eastAsia="en-US"/>
        </w:rPr>
        <w:t>Ring</w:t>
      </w:r>
      <w:proofErr w:type="spellEnd"/>
      <w:r w:rsidRPr="001A448A">
        <w:rPr>
          <w:rFonts w:cstheme="minorHAnsi"/>
          <w:color w:val="auto"/>
          <w:sz w:val="22"/>
          <w:szCs w:val="22"/>
          <w:lang w:val="el-GR" w:eastAsia="en-US"/>
        </w:rPr>
        <w:t xml:space="preserve"> (δαχτυλίδι) θα  συναντήσουμε τα σπουδαιότερα κτίρια, όπως η Όπερα, τα μουσεία Φυσικής Ιστορίας και Ιστορίας της Τέχνης, το νεογοτθικό Δημαρχείο το Εθνικό Θέατρο κ.α. Περιδιαβαίνοντας την πόλη θα συναντήσει κανείς υπέροχα καφέ όπως το </w:t>
      </w:r>
      <w:proofErr w:type="spellStart"/>
      <w:r w:rsidRPr="001A448A">
        <w:rPr>
          <w:rFonts w:cstheme="minorHAnsi"/>
          <w:color w:val="auto"/>
          <w:sz w:val="22"/>
          <w:szCs w:val="22"/>
          <w:lang w:val="el-GR" w:eastAsia="en-US"/>
        </w:rPr>
        <w:t>Central</w:t>
      </w:r>
      <w:proofErr w:type="spellEnd"/>
      <w:r w:rsidRPr="001A448A">
        <w:rPr>
          <w:rFonts w:cstheme="minorHAnsi"/>
          <w:color w:val="auto"/>
          <w:sz w:val="22"/>
          <w:szCs w:val="22"/>
          <w:lang w:val="el-GR" w:eastAsia="en-US"/>
        </w:rPr>
        <w:t xml:space="preserve"> η το </w:t>
      </w:r>
      <w:proofErr w:type="spellStart"/>
      <w:r w:rsidRPr="001A448A">
        <w:rPr>
          <w:rFonts w:cstheme="minorHAnsi"/>
          <w:color w:val="auto"/>
          <w:sz w:val="22"/>
          <w:szCs w:val="22"/>
          <w:lang w:val="el-GR" w:eastAsia="en-US"/>
        </w:rPr>
        <w:t>Landtmann</w:t>
      </w:r>
      <w:proofErr w:type="spellEnd"/>
      <w:r w:rsidRPr="001A448A">
        <w:rPr>
          <w:rFonts w:cstheme="minorHAnsi"/>
          <w:color w:val="auto"/>
          <w:sz w:val="22"/>
          <w:szCs w:val="22"/>
          <w:lang w:val="el-GR" w:eastAsia="en-US"/>
        </w:rPr>
        <w:t xml:space="preserve"> που προσφέρουν εκτός από καφέ και υπέροχα γλυκά.</w:t>
      </w:r>
      <w:r>
        <w:rPr>
          <w:rFonts w:cstheme="minorHAnsi"/>
          <w:color w:val="auto"/>
          <w:sz w:val="22"/>
          <w:szCs w:val="22"/>
          <w:lang w:val="el-GR" w:eastAsia="en-US"/>
        </w:rPr>
        <w:t xml:space="preserve"> </w:t>
      </w:r>
      <w:r w:rsidRPr="001A448A">
        <w:rPr>
          <w:rFonts w:cstheme="minorHAnsi"/>
          <w:color w:val="auto"/>
          <w:sz w:val="22"/>
          <w:szCs w:val="22"/>
          <w:lang w:val="el-GR" w:eastAsia="en-US"/>
        </w:rPr>
        <w:t xml:space="preserve">Η Βιέννη είναι γνωστή για την κουλτούρα της , ως πόλη της Μουσικής και των Τεχνών. Κατά την διάρκεια της διαμονής του, κάποιος μπορεί να επισκεφθεί κάποιο από τα μουσεία του ενδιαφέροντος του. Οι ταξιδιωτικοί μας σύμβουλοι είναι ανά πάσα στιγμή έτοιμοι να σας ενημερώσουν σχετικά. Επίσης στη Βιέννη μας </w:t>
      </w:r>
      <w:r w:rsidRPr="001A448A">
        <w:rPr>
          <w:rFonts w:cstheme="minorHAnsi"/>
          <w:color w:val="auto"/>
          <w:sz w:val="22"/>
          <w:szCs w:val="22"/>
          <w:lang w:val="el-GR" w:eastAsia="en-US"/>
        </w:rPr>
        <w:lastRenderedPageBreak/>
        <w:t>δίνεται η ευκαιρία να παρακολουθήσουμε κονσέρτα κάθε λογής από μουσουργούς που έζησαν και δημιούργησαν το έργο του σε αυτή την εμπνευσμένη πόλη.</w:t>
      </w:r>
      <w:r>
        <w:rPr>
          <w:rFonts w:cstheme="minorHAnsi"/>
          <w:color w:val="auto"/>
          <w:sz w:val="22"/>
          <w:szCs w:val="22"/>
          <w:lang w:val="el-GR" w:eastAsia="en-US"/>
        </w:rPr>
        <w:t xml:space="preserve"> </w:t>
      </w:r>
      <w:r w:rsidRPr="001A448A">
        <w:rPr>
          <w:rFonts w:cstheme="minorHAnsi"/>
          <w:color w:val="auto"/>
          <w:sz w:val="22"/>
          <w:szCs w:val="22"/>
          <w:lang w:val="el-GR" w:eastAsia="en-US"/>
        </w:rPr>
        <w:t xml:space="preserve">Η πόλη την σημερινή εποχή συνδυάζει το κλασικό με το μοντέρνο της πρόσωπο. Στον κεντρικό πεζόδρομο </w:t>
      </w:r>
      <w:proofErr w:type="spellStart"/>
      <w:r w:rsidRPr="001A448A">
        <w:rPr>
          <w:rFonts w:cstheme="minorHAnsi"/>
          <w:color w:val="auto"/>
          <w:sz w:val="22"/>
          <w:szCs w:val="22"/>
          <w:lang w:val="el-GR" w:eastAsia="en-US"/>
        </w:rPr>
        <w:t>Kaertnerstrasse</w:t>
      </w:r>
      <w:proofErr w:type="spellEnd"/>
      <w:r w:rsidRPr="001A448A">
        <w:rPr>
          <w:rFonts w:cstheme="minorHAnsi"/>
          <w:color w:val="auto"/>
          <w:sz w:val="22"/>
          <w:szCs w:val="22"/>
          <w:lang w:val="el-GR" w:eastAsia="en-US"/>
        </w:rPr>
        <w:t xml:space="preserve">, θα συναντήσει κάποιος πολλούς οίκους μόδας, ενώ στην </w:t>
      </w:r>
      <w:proofErr w:type="spellStart"/>
      <w:r w:rsidRPr="001A448A">
        <w:rPr>
          <w:rFonts w:cstheme="minorHAnsi"/>
          <w:color w:val="auto"/>
          <w:sz w:val="22"/>
          <w:szCs w:val="22"/>
          <w:lang w:val="el-GR" w:eastAsia="en-US"/>
        </w:rPr>
        <w:t>Mariahilferstrasse</w:t>
      </w:r>
      <w:proofErr w:type="spellEnd"/>
      <w:r w:rsidRPr="001A448A">
        <w:rPr>
          <w:rFonts w:cstheme="minorHAnsi"/>
          <w:color w:val="auto"/>
          <w:sz w:val="22"/>
          <w:szCs w:val="22"/>
          <w:lang w:val="el-GR" w:eastAsia="en-US"/>
        </w:rPr>
        <w:t xml:space="preserve"> πολλά καταστήματα για μεσαία βαλάντια που έχουν να κάνουν περισσότερο με την ένδυση και την υπόδεση.</w:t>
      </w:r>
      <w:r>
        <w:rPr>
          <w:rFonts w:cstheme="minorHAnsi"/>
          <w:color w:val="auto"/>
          <w:sz w:val="22"/>
          <w:szCs w:val="22"/>
          <w:lang w:val="el-GR" w:eastAsia="en-US"/>
        </w:rPr>
        <w:t xml:space="preserve"> </w:t>
      </w:r>
      <w:r w:rsidRPr="001A448A">
        <w:rPr>
          <w:rFonts w:cstheme="minorHAnsi"/>
          <w:color w:val="auto"/>
          <w:sz w:val="22"/>
          <w:szCs w:val="22"/>
          <w:lang w:val="el-GR" w:eastAsia="en-US"/>
        </w:rPr>
        <w:t>Ο ταξιδιώτης μπορεί να χαρεί επίσης τα υπέροχα πάρκα και του υπέροχους πεζόδρομους για βόλτες και περιπάτους σε όλη την πόλη, με σημείο αιχμής την περιοχή του Δούναβη που έχει αξιοποιηθεί πολύ.</w:t>
      </w:r>
      <w:r>
        <w:rPr>
          <w:rFonts w:cstheme="minorHAnsi"/>
          <w:color w:val="auto"/>
          <w:sz w:val="22"/>
          <w:szCs w:val="22"/>
          <w:lang w:val="el-GR" w:eastAsia="en-US"/>
        </w:rPr>
        <w:t xml:space="preserve"> </w:t>
      </w:r>
      <w:r w:rsidRPr="001A448A">
        <w:rPr>
          <w:rFonts w:cstheme="minorHAnsi"/>
          <w:color w:val="auto"/>
          <w:sz w:val="22"/>
          <w:szCs w:val="22"/>
          <w:lang w:val="el-GR" w:eastAsia="en-US"/>
        </w:rPr>
        <w:t xml:space="preserve">Τέλος θα πρέπει να αναφέρουμε τα υπέροχα εστιατόρια , που δημιουργούν μεγάλη παράδοση, όπου κανείς μπορεί να γευθεί κουζίνες από όλο τον πλανήτη με πρώτη και καλύτερη την περιοχή της αγοράς </w:t>
      </w:r>
      <w:proofErr w:type="spellStart"/>
      <w:r w:rsidRPr="001A448A">
        <w:rPr>
          <w:rFonts w:cstheme="minorHAnsi"/>
          <w:color w:val="auto"/>
          <w:sz w:val="22"/>
          <w:szCs w:val="22"/>
          <w:lang w:val="el-GR" w:eastAsia="en-US"/>
        </w:rPr>
        <w:t>Naschmarkt</w:t>
      </w:r>
      <w:proofErr w:type="spellEnd"/>
      <w:r w:rsidRPr="001A448A">
        <w:rPr>
          <w:rFonts w:cstheme="minorHAnsi"/>
          <w:color w:val="auto"/>
          <w:sz w:val="22"/>
          <w:szCs w:val="22"/>
          <w:lang w:val="el-GR" w:eastAsia="en-US"/>
        </w:rPr>
        <w:t xml:space="preserve"> πολύ κοντά στο κέντρο της πόλης.</w:t>
      </w:r>
      <w:r>
        <w:rPr>
          <w:rFonts w:cstheme="minorHAnsi"/>
          <w:color w:val="auto"/>
          <w:sz w:val="22"/>
          <w:szCs w:val="22"/>
          <w:lang w:val="el-GR" w:eastAsia="en-US"/>
        </w:rPr>
        <w:t xml:space="preserve"> </w:t>
      </w:r>
      <w:r w:rsidRPr="001A448A">
        <w:rPr>
          <w:rFonts w:cstheme="minorHAnsi"/>
          <w:color w:val="auto"/>
          <w:sz w:val="22"/>
          <w:szCs w:val="22"/>
          <w:lang w:val="el-GR" w:eastAsia="en-US"/>
        </w:rPr>
        <w:t>Βέβαια πολύ περισσότερα θα δείτε και θα ανακαλύψετε κατά την διάρκεια της επίσκεψης σας , γιατί κάθε εποχή η πόλη έχει την μαγεία της και μας προσφέρει απλόχερα την φιλοξενία της.</w:t>
      </w:r>
    </w:p>
    <w:p w14:paraId="4DF3534A" w14:textId="77777777" w:rsidR="007C7E8D" w:rsidRPr="00370DFB" w:rsidRDefault="007C7E8D" w:rsidP="007C7E8D">
      <w:pPr>
        <w:spacing w:after="0" w:line="276" w:lineRule="auto"/>
        <w:jc w:val="both"/>
        <w:rPr>
          <w:rFonts w:cstheme="minorHAnsi"/>
          <w:b/>
          <w:bCs/>
          <w:color w:val="auto"/>
          <w:sz w:val="22"/>
          <w:szCs w:val="22"/>
          <w:lang w:val="el-GR" w:eastAsia="en-US"/>
        </w:rPr>
      </w:pPr>
    </w:p>
    <w:p w14:paraId="6A05599E" w14:textId="78AE2A08" w:rsidR="00F55219" w:rsidRDefault="001A448A" w:rsidP="00623F4E">
      <w:pPr>
        <w:spacing w:after="0" w:line="276" w:lineRule="auto"/>
        <w:jc w:val="both"/>
        <w:rPr>
          <w:rFonts w:cstheme="minorHAnsi"/>
          <w:color w:val="auto"/>
          <w:sz w:val="22"/>
          <w:szCs w:val="22"/>
          <w:lang w:val="el-GR" w:eastAsia="en-US"/>
        </w:rPr>
      </w:pPr>
      <w:r w:rsidRPr="001A448A">
        <w:rPr>
          <w:rFonts w:cstheme="minorHAnsi"/>
          <w:b/>
          <w:bCs/>
          <w:color w:val="auto"/>
          <w:sz w:val="22"/>
          <w:szCs w:val="22"/>
          <w:lang w:val="el-GR" w:eastAsia="en-US"/>
        </w:rPr>
        <w:t>Πράγα:</w:t>
      </w:r>
      <w:r>
        <w:rPr>
          <w:rFonts w:cstheme="minorHAnsi"/>
          <w:color w:val="auto"/>
          <w:sz w:val="22"/>
          <w:szCs w:val="22"/>
          <w:lang w:val="el-GR" w:eastAsia="en-US"/>
        </w:rPr>
        <w:t xml:space="preserve"> </w:t>
      </w:r>
      <w:r w:rsidR="00623F4E" w:rsidRPr="00623F4E">
        <w:rPr>
          <w:rFonts w:cstheme="minorHAnsi"/>
          <w:color w:val="auto"/>
          <w:sz w:val="22"/>
          <w:szCs w:val="22"/>
          <w:lang w:val="el-GR" w:eastAsia="en-US"/>
        </w:rPr>
        <w:t xml:space="preserve">Η «χρυσή πόλη» ή «μητέρα των πόλεων», όπως την αποκαλούν συχνά, είναι η πρωτεύουσα και μεγαλύτερη πόλη της Τσεχίας. Ένα μείγμα γοτθικής και μπαρόκ αρχιτεκτονικής, χτισμένη στις όχθες του  ποταμού </w:t>
      </w:r>
      <w:proofErr w:type="spellStart"/>
      <w:r w:rsidR="00623F4E" w:rsidRPr="00623F4E">
        <w:rPr>
          <w:rFonts w:cstheme="minorHAnsi"/>
          <w:color w:val="auto"/>
          <w:sz w:val="22"/>
          <w:szCs w:val="22"/>
          <w:lang w:val="el-GR" w:eastAsia="en-US"/>
        </w:rPr>
        <w:t>Μολδάβα</w:t>
      </w:r>
      <w:proofErr w:type="spellEnd"/>
      <w:r w:rsidR="00623F4E" w:rsidRPr="00623F4E">
        <w:rPr>
          <w:rFonts w:cstheme="minorHAnsi"/>
          <w:color w:val="auto"/>
          <w:sz w:val="22"/>
          <w:szCs w:val="22"/>
          <w:lang w:val="el-GR" w:eastAsia="en-US"/>
        </w:rPr>
        <w:t xml:space="preserve">. Αποτελεί ένα κόσμημα βγαλμένο από το παρελθόν καθώς από τους  δύο παγκόσμιους πολέμους έμεινε σχεδόν άθιχτη. Πρώτο κατοικήθηκε περίπου  το 700μ.χ αλλά ξεχώρισε τον 14ο αιώνα και για τους επόμενους 2 αιώνες ως εμπορικός κόμβος της Κεντρικής Ευρώπης. Εκείνη την περίοδο χτίστηκαν αρκετά από τα σημερινά αξιοθέατα , όπως η γέφυρα του Καρόλου που τότε ήταν η μεγαλύτερη σε ολόκληρη την μεσαιωνική Ευρώπη, ο Καθεδρικός του Αγίου </w:t>
      </w:r>
      <w:proofErr w:type="spellStart"/>
      <w:r w:rsidR="00623F4E" w:rsidRPr="00623F4E">
        <w:rPr>
          <w:rFonts w:cstheme="minorHAnsi"/>
          <w:color w:val="auto"/>
          <w:sz w:val="22"/>
          <w:szCs w:val="22"/>
          <w:lang w:val="el-GR" w:eastAsia="en-US"/>
        </w:rPr>
        <w:t>Βίτου</w:t>
      </w:r>
      <w:proofErr w:type="spellEnd"/>
      <w:r w:rsidR="00623F4E" w:rsidRPr="00623F4E">
        <w:rPr>
          <w:rFonts w:cstheme="minorHAnsi"/>
          <w:color w:val="auto"/>
          <w:sz w:val="22"/>
          <w:szCs w:val="22"/>
          <w:lang w:val="el-GR" w:eastAsia="en-US"/>
        </w:rPr>
        <w:t xml:space="preserve"> και ένα από τα παλιότερα πανεπιστήμια της Ευρώπης, το πανεπιστήμιο του Καρόλου. Άλλωστε από το 1992, το ιστορικό κέντρο της Πράγας ανήκει στον κατάλογο μνημείων παγκόσμιας κληρονομιάς της UNESCO. Στην νεότερη ιστορία η Πράγα έζησε διάφορες εποχές. Πολλοί θα  γνωρίζουν και την «βελούδινη επανάσταση» το 1968. Τα τελευταία χρόνια η Πράγα γνώρισε και με την  βοήθεια της τουριστικής «έκρηξης» σημαντική ανάπτυξη και σήμερα αποτελεί ένα οικονομικό, πολιτιστικό και τουριστικό κέντρο. Η σημαντική πολιτιστική κληρονομιά (Κάφκα, </w:t>
      </w:r>
      <w:proofErr w:type="spellStart"/>
      <w:r w:rsidR="00623F4E" w:rsidRPr="00623F4E">
        <w:rPr>
          <w:rFonts w:cstheme="minorHAnsi"/>
          <w:color w:val="auto"/>
          <w:sz w:val="22"/>
          <w:szCs w:val="22"/>
          <w:lang w:val="el-GR" w:eastAsia="en-US"/>
        </w:rPr>
        <w:t>Μούχα</w:t>
      </w:r>
      <w:proofErr w:type="spellEnd"/>
      <w:r w:rsidR="00623F4E" w:rsidRPr="00623F4E">
        <w:rPr>
          <w:rFonts w:cstheme="minorHAnsi"/>
          <w:color w:val="auto"/>
          <w:sz w:val="22"/>
          <w:szCs w:val="22"/>
          <w:lang w:val="el-GR" w:eastAsia="en-US"/>
        </w:rPr>
        <w:t xml:space="preserve">, </w:t>
      </w:r>
      <w:proofErr w:type="spellStart"/>
      <w:r w:rsidR="00623F4E" w:rsidRPr="00623F4E">
        <w:rPr>
          <w:rFonts w:cstheme="minorHAnsi"/>
          <w:color w:val="auto"/>
          <w:sz w:val="22"/>
          <w:szCs w:val="22"/>
          <w:lang w:val="el-GR" w:eastAsia="en-US"/>
        </w:rPr>
        <w:t>Σμέτανα</w:t>
      </w:r>
      <w:proofErr w:type="spellEnd"/>
      <w:r w:rsidR="00623F4E" w:rsidRPr="00623F4E">
        <w:rPr>
          <w:rFonts w:cstheme="minorHAnsi"/>
          <w:color w:val="auto"/>
          <w:sz w:val="22"/>
          <w:szCs w:val="22"/>
          <w:lang w:val="el-GR" w:eastAsia="en-US"/>
        </w:rPr>
        <w:t xml:space="preserve">), τα </w:t>
      </w:r>
      <w:proofErr w:type="spellStart"/>
      <w:r w:rsidR="00623F4E" w:rsidRPr="00623F4E">
        <w:rPr>
          <w:rFonts w:cstheme="minorHAnsi"/>
          <w:color w:val="auto"/>
          <w:sz w:val="22"/>
          <w:szCs w:val="22"/>
          <w:lang w:val="el-GR" w:eastAsia="en-US"/>
        </w:rPr>
        <w:t>jazz</w:t>
      </w:r>
      <w:proofErr w:type="spellEnd"/>
      <w:r w:rsidR="00623F4E" w:rsidRPr="00623F4E">
        <w:rPr>
          <w:rFonts w:cstheme="minorHAnsi"/>
          <w:color w:val="auto"/>
          <w:sz w:val="22"/>
          <w:szCs w:val="22"/>
          <w:lang w:val="el-GR" w:eastAsia="en-US"/>
        </w:rPr>
        <w:t xml:space="preserve"> </w:t>
      </w:r>
      <w:proofErr w:type="spellStart"/>
      <w:r w:rsidR="00623F4E" w:rsidRPr="00623F4E">
        <w:rPr>
          <w:rFonts w:cstheme="minorHAnsi"/>
          <w:color w:val="auto"/>
          <w:sz w:val="22"/>
          <w:szCs w:val="22"/>
          <w:lang w:val="el-GR" w:eastAsia="en-US"/>
        </w:rPr>
        <w:t>club</w:t>
      </w:r>
      <w:proofErr w:type="spellEnd"/>
      <w:r w:rsidR="00623F4E" w:rsidRPr="00623F4E">
        <w:rPr>
          <w:rFonts w:cstheme="minorHAnsi"/>
          <w:color w:val="auto"/>
          <w:sz w:val="22"/>
          <w:szCs w:val="22"/>
          <w:lang w:val="el-GR" w:eastAsia="en-US"/>
        </w:rPr>
        <w:t xml:space="preserve">, το μαύρο θέατρο, τα </w:t>
      </w:r>
      <w:proofErr w:type="spellStart"/>
      <w:r w:rsidR="00623F4E" w:rsidRPr="00623F4E">
        <w:rPr>
          <w:rFonts w:cstheme="minorHAnsi"/>
          <w:color w:val="auto"/>
          <w:sz w:val="22"/>
          <w:szCs w:val="22"/>
          <w:lang w:val="el-GR" w:eastAsia="en-US"/>
        </w:rPr>
        <w:t>caffe</w:t>
      </w:r>
      <w:proofErr w:type="spellEnd"/>
      <w:r w:rsidR="00623F4E" w:rsidRPr="00623F4E">
        <w:rPr>
          <w:rFonts w:cstheme="minorHAnsi"/>
          <w:color w:val="auto"/>
          <w:sz w:val="22"/>
          <w:szCs w:val="22"/>
          <w:lang w:val="el-GR" w:eastAsia="en-US"/>
        </w:rPr>
        <w:t xml:space="preserve"> όπου σύχναζαν οι διανοούμενοι των αρχών του προηγούμενου αιώνα και η αύρα μιας άλλης εποχής που αποπνέει τοποθετούν την Πράγα ανάμεσα στις πιο ατμοσφαιρικές και δημοφιλείς ευρωπαϊκές πρωτεύουσες</w:t>
      </w:r>
      <w:r w:rsidR="00F55219" w:rsidRPr="00F55219">
        <w:rPr>
          <w:rFonts w:cstheme="minorHAnsi"/>
          <w:color w:val="auto"/>
          <w:sz w:val="22"/>
          <w:szCs w:val="22"/>
          <w:lang w:val="el-GR" w:eastAsia="en-US"/>
        </w:rPr>
        <w:t>.</w:t>
      </w:r>
    </w:p>
    <w:p w14:paraId="4AD1AC84" w14:textId="2A506A28" w:rsidR="00623F4E" w:rsidRPr="00002C9A" w:rsidRDefault="00F55219" w:rsidP="00623F4E">
      <w:pPr>
        <w:spacing w:after="0" w:line="276" w:lineRule="auto"/>
        <w:jc w:val="both"/>
        <w:rPr>
          <w:rFonts w:cstheme="minorHAnsi"/>
          <w:color w:val="auto"/>
          <w:sz w:val="22"/>
          <w:szCs w:val="22"/>
          <w:lang w:val="el-GR" w:eastAsia="en-US"/>
        </w:rPr>
      </w:pPr>
      <w:r w:rsidRPr="00002C9A">
        <w:rPr>
          <w:rFonts w:cstheme="minorHAnsi"/>
          <w:color w:val="auto"/>
          <w:sz w:val="22"/>
          <w:szCs w:val="22"/>
          <w:lang w:val="el-GR" w:eastAsia="en-US"/>
        </w:rPr>
        <w:br/>
      </w:r>
    </w:p>
    <w:p w14:paraId="2921E867" w14:textId="0CA78D1B" w:rsidR="003312ED" w:rsidRPr="0013220F" w:rsidRDefault="007C7E8D" w:rsidP="00623F4E">
      <w:pPr>
        <w:pStyle w:val="a5"/>
        <w:rPr>
          <w:lang w:val="el-GR"/>
        </w:rPr>
      </w:pPr>
      <w:r>
        <w:rPr>
          <w:lang w:val="el-GR"/>
        </w:rPr>
        <w:t>ΔΕΚΕΜΒΡΙΟΣ</w:t>
      </w:r>
      <w:r w:rsidR="00623F4E">
        <w:rPr>
          <w:lang w:val="el-GR"/>
        </w:rPr>
        <w:t xml:space="preserve"> 202</w:t>
      </w:r>
      <w:r w:rsidR="00AC262B">
        <w:rPr>
          <w:lang w:val="el-GR"/>
        </w:rPr>
        <w:t>6</w:t>
      </w:r>
      <w:r w:rsidR="008B0B2C" w:rsidRPr="0013220F">
        <w:rPr>
          <w:lang w:val="el-GR"/>
        </w:rPr>
        <w:t xml:space="preserve"> //  </w:t>
      </w:r>
      <w:r w:rsidR="009A194E">
        <w:rPr>
          <w:lang w:val="el-GR"/>
        </w:rPr>
        <w:t>19-27/12/2026</w:t>
      </w:r>
    </w:p>
    <w:p w14:paraId="14DD87D2" w14:textId="6C1CAE5A" w:rsidR="003312ED" w:rsidRDefault="00623F4E">
      <w:pPr>
        <w:pStyle w:val="1"/>
        <w:rPr>
          <w:rFonts w:cstheme="minorHAnsi"/>
          <w:color w:val="179D4A"/>
          <w:szCs w:val="28"/>
          <w:lang w:val="el-GR"/>
        </w:rPr>
      </w:pPr>
      <w:r w:rsidRPr="00623F4E">
        <w:rPr>
          <w:rFonts w:cstheme="minorHAnsi"/>
          <w:color w:val="179D4A"/>
          <w:szCs w:val="28"/>
          <w:lang w:val="el-GR"/>
        </w:rPr>
        <w:t>Αναλυτικ</w:t>
      </w:r>
      <w:r>
        <w:rPr>
          <w:rFonts w:cstheme="minorHAnsi"/>
          <w:color w:val="179D4A"/>
          <w:szCs w:val="28"/>
          <w:lang w:val="el-GR"/>
        </w:rPr>
        <w:t>Ο</w:t>
      </w:r>
      <w:r w:rsidRPr="00623F4E">
        <w:rPr>
          <w:rFonts w:cstheme="minorHAnsi"/>
          <w:color w:val="179D4A"/>
          <w:szCs w:val="28"/>
          <w:lang w:val="el-GR"/>
        </w:rPr>
        <w:t xml:space="preserve"> Πρ</w:t>
      </w:r>
      <w:r>
        <w:rPr>
          <w:rFonts w:cstheme="minorHAnsi"/>
          <w:color w:val="179D4A"/>
          <w:szCs w:val="28"/>
          <w:lang w:val="el-GR"/>
        </w:rPr>
        <w:t>Ο</w:t>
      </w:r>
      <w:r w:rsidRPr="00623F4E">
        <w:rPr>
          <w:rFonts w:cstheme="minorHAnsi"/>
          <w:color w:val="179D4A"/>
          <w:szCs w:val="28"/>
          <w:lang w:val="el-GR"/>
        </w:rPr>
        <w:t>γραμμα</w:t>
      </w:r>
      <w:r>
        <w:rPr>
          <w:rFonts w:cstheme="minorHAnsi"/>
          <w:color w:val="179D4A"/>
          <w:szCs w:val="28"/>
          <w:lang w:val="el-GR"/>
        </w:rPr>
        <w:t xml:space="preserve"> </w:t>
      </w:r>
    </w:p>
    <w:p w14:paraId="43E9EC56" w14:textId="52D194EA" w:rsidR="00AC262B" w:rsidRPr="00CF367B" w:rsidRDefault="00AC262B" w:rsidP="00AC262B">
      <w:pPr>
        <w:spacing w:after="0" w:line="276" w:lineRule="auto"/>
        <w:rPr>
          <w:rFonts w:ascii="Calibri" w:eastAsia="Calibri" w:hAnsi="Calibri" w:cs="Calibri"/>
          <w:b/>
          <w:bCs/>
          <w:color w:val="000000"/>
          <w:sz w:val="24"/>
          <w:szCs w:val="28"/>
          <w:lang w:val="el-GR"/>
        </w:rPr>
      </w:pPr>
      <w:r w:rsidRPr="006A2CC0">
        <w:rPr>
          <w:b/>
          <w:bCs/>
          <w:color w:val="2E74B5" w:themeColor="accent1" w:themeShade="BF"/>
          <w:sz w:val="24"/>
          <w:lang w:val="el-GR"/>
        </w:rPr>
        <w:t xml:space="preserve">1η </w:t>
      </w:r>
      <w:r w:rsidR="00764194">
        <w:rPr>
          <w:b/>
          <w:bCs/>
          <w:color w:val="2E74B5" w:themeColor="accent1" w:themeShade="BF"/>
          <w:sz w:val="24"/>
          <w:lang w:val="el-GR"/>
        </w:rPr>
        <w:t>ημ</w:t>
      </w:r>
      <w:r w:rsidRPr="006A2CC0">
        <w:rPr>
          <w:b/>
          <w:bCs/>
          <w:color w:val="2E74B5" w:themeColor="accent1" w:themeShade="BF"/>
          <w:sz w:val="24"/>
          <w:lang w:val="el-GR"/>
        </w:rPr>
        <w:t>έρα:</w:t>
      </w:r>
      <w:r w:rsidRPr="00623F4E">
        <w:rPr>
          <w:lang w:val="el-GR"/>
        </w:rPr>
        <w:t xml:space="preserve"> </w:t>
      </w:r>
      <w:r w:rsidRPr="0080271E">
        <w:rPr>
          <w:b/>
          <w:bCs/>
          <w:color w:val="2E74B5" w:themeColor="accent1" w:themeShade="BF"/>
          <w:sz w:val="24"/>
          <w:lang w:val="el-GR"/>
        </w:rPr>
        <w:t>ΑΘΗΝΑ-</w:t>
      </w:r>
      <w:r w:rsidR="007C7E8D">
        <w:rPr>
          <w:b/>
          <w:bCs/>
          <w:color w:val="2E74B5" w:themeColor="accent1" w:themeShade="BF"/>
          <w:sz w:val="24"/>
          <w:lang w:val="el-GR"/>
        </w:rPr>
        <w:t xml:space="preserve"> </w:t>
      </w:r>
      <w:r w:rsidRPr="0080271E">
        <w:rPr>
          <w:b/>
          <w:bCs/>
          <w:color w:val="2E74B5" w:themeColor="accent1" w:themeShade="BF"/>
          <w:sz w:val="24"/>
          <w:lang w:val="el-GR"/>
        </w:rPr>
        <w:t>ΠΤΗΣΗ ΓΙΑ</w:t>
      </w:r>
      <w:r w:rsidR="007C7E8D">
        <w:rPr>
          <w:b/>
          <w:bCs/>
          <w:color w:val="2E74B5" w:themeColor="accent1" w:themeShade="BF"/>
          <w:sz w:val="24"/>
          <w:lang w:val="el-GR"/>
        </w:rPr>
        <w:t xml:space="preserve"> </w:t>
      </w:r>
      <w:r w:rsidR="009A194E">
        <w:rPr>
          <w:b/>
          <w:bCs/>
          <w:color w:val="2E74B5" w:themeColor="accent1" w:themeShade="BF"/>
          <w:sz w:val="24"/>
          <w:lang w:val="el-GR"/>
        </w:rPr>
        <w:t xml:space="preserve">ΒΙΕΝΝΗ </w:t>
      </w:r>
      <w:r w:rsidR="007C7E8D">
        <w:rPr>
          <w:b/>
          <w:bCs/>
          <w:color w:val="2E74B5" w:themeColor="accent1" w:themeShade="BF"/>
          <w:sz w:val="24"/>
          <w:lang w:val="el-GR"/>
        </w:rPr>
        <w:t xml:space="preserve"> - </w:t>
      </w:r>
      <w:r w:rsidR="00CF367B">
        <w:rPr>
          <w:b/>
          <w:bCs/>
          <w:color w:val="2E74B5" w:themeColor="accent1" w:themeShade="BF"/>
          <w:sz w:val="24"/>
          <w:lang w:val="el-GR"/>
        </w:rPr>
        <w:t>ΠΕΡΙΗΓΗΣΗ ΜΠΡΝΟ - ΠΡΑΓΑ</w:t>
      </w:r>
    </w:p>
    <w:tbl>
      <w:tblPr>
        <w:tblStyle w:val="TipTable"/>
        <w:tblW w:w="5000" w:type="pct"/>
        <w:tblLook w:val="04A0" w:firstRow="1" w:lastRow="0" w:firstColumn="1" w:lastColumn="0" w:noHBand="0" w:noVBand="1"/>
        <w:tblDescription w:val="Layout table"/>
      </w:tblPr>
      <w:tblGrid>
        <w:gridCol w:w="577"/>
        <w:gridCol w:w="8783"/>
      </w:tblGrid>
      <w:tr w:rsidR="00AC262B" w:rsidRPr="009C290F" w14:paraId="01EA81A2" w14:textId="77777777" w:rsidTr="00A1707B">
        <w:tc>
          <w:tcPr>
            <w:cnfStyle w:val="001000000000" w:firstRow="0" w:lastRow="0" w:firstColumn="1" w:lastColumn="0" w:oddVBand="0" w:evenVBand="0" w:oddHBand="0" w:evenHBand="0" w:firstRowFirstColumn="0" w:firstRowLastColumn="0" w:lastRowFirstColumn="0" w:lastRowLastColumn="0"/>
            <w:tcW w:w="308" w:type="pct"/>
          </w:tcPr>
          <w:p w14:paraId="001C79E9" w14:textId="77777777" w:rsidR="00AC262B" w:rsidRDefault="00AC262B" w:rsidP="00A1707B">
            <w:r>
              <w:rPr>
                <w:noProof/>
                <w:lang w:eastAsia="en-US"/>
              </w:rPr>
              <mc:AlternateContent>
                <mc:Choice Requires="wpg">
                  <w:drawing>
                    <wp:inline distT="0" distB="0" distL="0" distR="0" wp14:anchorId="1C7BC426" wp14:editId="5320A44C">
                      <wp:extent cx="141605" cy="141605"/>
                      <wp:effectExtent l="0" t="0" r="0" b="0"/>
                      <wp:docPr id="1189050370"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1547183451" name="Rectangle 20"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1809545244"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7079DB7F"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">
                      <v:rect id="Rectangle 20"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6E45AC29" w14:textId="79DFFF4D" w:rsidR="00AC262B" w:rsidRPr="00F44B8B" w:rsidRDefault="00AC262B" w:rsidP="00A1707B">
            <w:pPr>
              <w:jc w:val="both"/>
              <w:cnfStyle w:val="000000000000" w:firstRow="0" w:lastRow="0" w:firstColumn="0" w:lastColumn="0" w:oddVBand="0" w:evenVBand="0" w:oddHBand="0" w:evenHBand="0" w:firstRowFirstColumn="0" w:firstRowLastColumn="0" w:lastRowFirstColumn="0" w:lastRowLastColumn="0"/>
              <w:rPr>
                <w:i/>
                <w:iCs/>
                <w:color w:val="595959" w:themeColor="text1" w:themeTint="A6"/>
                <w:sz w:val="20"/>
                <w:lang w:val="el-GR"/>
              </w:rPr>
            </w:pPr>
            <w:r w:rsidRPr="006A2CC0">
              <w:rPr>
                <w:i/>
                <w:iCs/>
                <w:color w:val="595959" w:themeColor="text1" w:themeTint="A6"/>
                <w:sz w:val="20"/>
                <w:lang w:val="el-GR"/>
              </w:rPr>
              <w:t xml:space="preserve">Συγκέντρωση στο αεροδρόμιο και πτήση για την πρωτεύουσα της </w:t>
            </w:r>
            <w:r w:rsidR="00CF367B">
              <w:rPr>
                <w:i/>
                <w:iCs/>
                <w:color w:val="595959" w:themeColor="text1" w:themeTint="A6"/>
                <w:sz w:val="20"/>
                <w:lang w:val="el-GR"/>
              </w:rPr>
              <w:t>Αυστρία</w:t>
            </w:r>
            <w:r w:rsidR="007C7E8D">
              <w:rPr>
                <w:i/>
                <w:iCs/>
                <w:color w:val="595959" w:themeColor="text1" w:themeTint="A6"/>
                <w:sz w:val="20"/>
                <w:lang w:val="el-GR"/>
              </w:rPr>
              <w:t>ς</w:t>
            </w:r>
            <w:r w:rsidRPr="006A2CC0">
              <w:rPr>
                <w:i/>
                <w:iCs/>
                <w:color w:val="595959" w:themeColor="text1" w:themeTint="A6"/>
                <w:sz w:val="20"/>
                <w:lang w:val="el-GR"/>
              </w:rPr>
              <w:t xml:space="preserve"> την </w:t>
            </w:r>
            <w:r w:rsidR="009D4BD2">
              <w:rPr>
                <w:i/>
                <w:iCs/>
                <w:color w:val="595959" w:themeColor="text1" w:themeTint="A6"/>
                <w:sz w:val="20"/>
                <w:lang w:val="el-GR"/>
              </w:rPr>
              <w:t>Βιέννη</w:t>
            </w:r>
            <w:r w:rsidRPr="006A2CC0">
              <w:rPr>
                <w:i/>
                <w:iCs/>
                <w:color w:val="595959" w:themeColor="text1" w:themeTint="A6"/>
                <w:sz w:val="20"/>
                <w:lang w:val="el-GR"/>
              </w:rPr>
              <w:t xml:space="preserve">. </w:t>
            </w:r>
            <w:r w:rsidR="00D70DE9">
              <w:rPr>
                <w:i/>
                <w:iCs/>
                <w:color w:val="595959" w:themeColor="text1" w:themeTint="A6"/>
                <w:sz w:val="20"/>
                <w:lang w:val="el-GR"/>
              </w:rPr>
              <w:t>Απευθείας α</w:t>
            </w:r>
            <w:r w:rsidR="009D4BD2" w:rsidRPr="009D4BD2">
              <w:rPr>
                <w:i/>
                <w:iCs/>
                <w:color w:val="595959" w:themeColor="text1" w:themeTint="A6"/>
                <w:sz w:val="20"/>
                <w:lang w:val="el-GR"/>
              </w:rPr>
              <w:t xml:space="preserve">ναχώρηση για να δούμε  την δεύτερη μεγαλύτερη πόλη της Τσεχίας το Μπρνο, μια ζωντανή πόλη και πρωτεύουσα της Μοραβίας. Μία πόλη προστατευόμενη από την </w:t>
            </w:r>
            <w:r w:rsidR="009D4BD2" w:rsidRPr="009D4BD2">
              <w:rPr>
                <w:i/>
                <w:iCs/>
                <w:color w:val="595959" w:themeColor="text1" w:themeTint="A6"/>
                <w:sz w:val="20"/>
              </w:rPr>
              <w:t>UNESCO</w:t>
            </w:r>
            <w:r w:rsidR="009D4BD2" w:rsidRPr="009D4BD2">
              <w:rPr>
                <w:i/>
                <w:iCs/>
                <w:color w:val="595959" w:themeColor="text1" w:themeTint="A6"/>
                <w:sz w:val="20"/>
                <w:lang w:val="el-GR"/>
              </w:rPr>
              <w:t xml:space="preserve"> με κύρια αξιοθέατα το γοτθικό δημαρχείο και </w:t>
            </w:r>
            <w:r w:rsidR="00D70DE9">
              <w:rPr>
                <w:i/>
                <w:iCs/>
                <w:color w:val="595959" w:themeColor="text1" w:themeTint="A6"/>
                <w:sz w:val="20"/>
                <w:lang w:val="el-GR"/>
              </w:rPr>
              <w:t>τ</w:t>
            </w:r>
            <w:r w:rsidR="009D4BD2" w:rsidRPr="009D4BD2">
              <w:rPr>
                <w:i/>
                <w:iCs/>
                <w:color w:val="595959" w:themeColor="text1" w:themeTint="A6"/>
                <w:sz w:val="20"/>
                <w:lang w:val="el-GR"/>
              </w:rPr>
              <w:t>η</w:t>
            </w:r>
            <w:r w:rsidR="00D70DE9">
              <w:rPr>
                <w:i/>
                <w:iCs/>
                <w:color w:val="595959" w:themeColor="text1" w:themeTint="A6"/>
                <w:sz w:val="20"/>
                <w:lang w:val="el-GR"/>
              </w:rPr>
              <w:t xml:space="preserve">ν </w:t>
            </w:r>
            <w:r w:rsidR="009D4BD2" w:rsidRPr="009D4BD2">
              <w:rPr>
                <w:i/>
                <w:iCs/>
                <w:color w:val="595959" w:themeColor="text1" w:themeTint="A6"/>
                <w:sz w:val="20"/>
                <w:lang w:val="el-GR"/>
              </w:rPr>
              <w:t>εντυπωσιακή εκκλησία του Αγίου Ιακώβου. Ελεύθερος χρόνος και συνεχίζουμε το ταξίδι μα</w:t>
            </w:r>
            <w:r w:rsidR="00D70DE9">
              <w:rPr>
                <w:i/>
                <w:iCs/>
                <w:color w:val="595959" w:themeColor="text1" w:themeTint="A6"/>
                <w:sz w:val="20"/>
                <w:lang w:val="el-GR"/>
              </w:rPr>
              <w:t>ς</w:t>
            </w:r>
            <w:r w:rsidR="009D4BD2" w:rsidRPr="009D4BD2">
              <w:rPr>
                <w:i/>
                <w:iCs/>
                <w:color w:val="595959" w:themeColor="text1" w:themeTint="A6"/>
                <w:sz w:val="20"/>
                <w:lang w:val="el-GR"/>
              </w:rPr>
              <w:t>, με προορισμό την πόλη κόσμημα, την Πράγα</w:t>
            </w:r>
            <w:r w:rsidR="00D70DE9">
              <w:rPr>
                <w:i/>
                <w:iCs/>
                <w:color w:val="595959" w:themeColor="text1" w:themeTint="A6"/>
                <w:sz w:val="20"/>
                <w:lang w:val="el-GR"/>
              </w:rPr>
              <w:t xml:space="preserve">. </w:t>
            </w:r>
          </w:p>
        </w:tc>
      </w:tr>
    </w:tbl>
    <w:p w14:paraId="7195F4D0" w14:textId="77777777" w:rsidR="00AC262B" w:rsidRDefault="00AC262B" w:rsidP="00AC262B">
      <w:pPr>
        <w:rPr>
          <w:lang w:val="el-GR"/>
        </w:rPr>
      </w:pPr>
    </w:p>
    <w:p w14:paraId="754DC86B" w14:textId="77777777" w:rsidR="00AC262B" w:rsidRPr="009D4BD2" w:rsidRDefault="00AC262B" w:rsidP="00AC262B">
      <w:pPr>
        <w:rPr>
          <w:lang w:val="el-GR"/>
        </w:rPr>
      </w:pPr>
    </w:p>
    <w:p w14:paraId="4E9A490A" w14:textId="698CD34B" w:rsidR="00370DFB" w:rsidRPr="006A2CC0" w:rsidRDefault="00370DFB" w:rsidP="00370DFB">
      <w:pPr>
        <w:spacing w:after="0" w:line="276" w:lineRule="auto"/>
        <w:rPr>
          <w:rFonts w:ascii="Calibri" w:eastAsia="Calibri" w:hAnsi="Calibri" w:cs="Calibri"/>
          <w:b/>
          <w:bCs/>
          <w:color w:val="000000"/>
          <w:sz w:val="24"/>
          <w:szCs w:val="28"/>
          <w:lang w:val="el-GR"/>
        </w:rPr>
      </w:pPr>
      <w:bookmarkStart w:id="1" w:name="_Hlk218861017"/>
      <w:r>
        <w:rPr>
          <w:b/>
          <w:bCs/>
          <w:color w:val="2E74B5" w:themeColor="accent1" w:themeShade="BF"/>
          <w:sz w:val="24"/>
          <w:lang w:val="el-GR"/>
        </w:rPr>
        <w:t>2</w:t>
      </w:r>
      <w:r w:rsidRPr="006A2CC0">
        <w:rPr>
          <w:b/>
          <w:bCs/>
          <w:color w:val="2E74B5" w:themeColor="accent1" w:themeShade="BF"/>
          <w:sz w:val="24"/>
          <w:lang w:val="el-GR"/>
        </w:rPr>
        <w:t xml:space="preserve">η </w:t>
      </w:r>
      <w:r>
        <w:rPr>
          <w:b/>
          <w:bCs/>
          <w:color w:val="2E74B5" w:themeColor="accent1" w:themeShade="BF"/>
          <w:sz w:val="24"/>
          <w:lang w:val="el-GR"/>
        </w:rPr>
        <w:t>ημ</w:t>
      </w:r>
      <w:r w:rsidRPr="006A2CC0">
        <w:rPr>
          <w:b/>
          <w:bCs/>
          <w:color w:val="2E74B5" w:themeColor="accent1" w:themeShade="BF"/>
          <w:sz w:val="24"/>
          <w:lang w:val="el-GR"/>
        </w:rPr>
        <w:t>έρα:</w:t>
      </w:r>
      <w:r w:rsidRPr="00623F4E">
        <w:rPr>
          <w:lang w:val="el-GR"/>
        </w:rPr>
        <w:t xml:space="preserve"> </w:t>
      </w:r>
      <w:r w:rsidR="00F44B8B" w:rsidRPr="00F44B8B">
        <w:rPr>
          <w:b/>
          <w:bCs/>
          <w:color w:val="2E74B5" w:themeColor="accent1" w:themeShade="BF"/>
          <w:sz w:val="24"/>
          <w:lang w:val="el-GR"/>
        </w:rPr>
        <w:t>ΠΡΑΓΑ – ΞΕΝΑΓΗΣΗ ΠΑΛΑΙΑΣ ΠΟΛΗΣ &amp; ΚΑΣΤΡΟΥΠΟΛΗΣ</w:t>
      </w:r>
    </w:p>
    <w:tbl>
      <w:tblPr>
        <w:tblStyle w:val="TipTable"/>
        <w:tblW w:w="5000" w:type="pct"/>
        <w:tblLook w:val="04A0" w:firstRow="1" w:lastRow="0" w:firstColumn="1" w:lastColumn="0" w:noHBand="0" w:noVBand="1"/>
        <w:tblDescription w:val="Layout table"/>
      </w:tblPr>
      <w:tblGrid>
        <w:gridCol w:w="577"/>
        <w:gridCol w:w="8783"/>
      </w:tblGrid>
      <w:tr w:rsidR="00370DFB" w:rsidRPr="009C290F" w14:paraId="113A3D6A" w14:textId="77777777" w:rsidTr="00F70A2A">
        <w:tc>
          <w:tcPr>
            <w:cnfStyle w:val="001000000000" w:firstRow="0" w:lastRow="0" w:firstColumn="1" w:lastColumn="0" w:oddVBand="0" w:evenVBand="0" w:oddHBand="0" w:evenHBand="0" w:firstRowFirstColumn="0" w:firstRowLastColumn="0" w:lastRowFirstColumn="0" w:lastRowLastColumn="0"/>
            <w:tcW w:w="308" w:type="pct"/>
          </w:tcPr>
          <w:p w14:paraId="0FF0E239" w14:textId="77777777" w:rsidR="00370DFB" w:rsidRDefault="00370DFB" w:rsidP="00F70A2A">
            <w:r>
              <w:rPr>
                <w:noProof/>
                <w:lang w:eastAsia="en-US"/>
              </w:rPr>
              <mc:AlternateContent>
                <mc:Choice Requires="wpg">
                  <w:drawing>
                    <wp:inline distT="0" distB="0" distL="0" distR="0" wp14:anchorId="2252A055" wp14:editId="56DDB0A6">
                      <wp:extent cx="141605" cy="141605"/>
                      <wp:effectExtent l="0" t="0" r="0" b="0"/>
                      <wp:docPr id="19"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20" name="Rectangle 20"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21"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53BF79AD"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">
                      <v:rect id="Rectangle 20"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57B486B2" w14:textId="77777777" w:rsidR="00F44B8B" w:rsidRPr="00F44B8B" w:rsidRDefault="00F44B8B" w:rsidP="00F44B8B">
            <w:pPr>
              <w:jc w:val="both"/>
              <w:cnfStyle w:val="000000000000" w:firstRow="0" w:lastRow="0" w:firstColumn="0" w:lastColumn="0" w:oddVBand="0" w:evenVBand="0" w:oddHBand="0" w:evenHBand="0" w:firstRowFirstColumn="0" w:firstRowLastColumn="0" w:lastRowFirstColumn="0" w:lastRowLastColumn="0"/>
              <w:rPr>
                <w:i/>
                <w:iCs/>
                <w:color w:val="595959" w:themeColor="text1" w:themeTint="A6"/>
                <w:sz w:val="20"/>
                <w:lang w:val="el-GR"/>
              </w:rPr>
            </w:pPr>
            <w:r w:rsidRPr="00F44B8B">
              <w:rPr>
                <w:i/>
                <w:iCs/>
                <w:color w:val="595959" w:themeColor="text1" w:themeTint="A6"/>
                <w:sz w:val="20"/>
                <w:lang w:val="el-GR"/>
              </w:rPr>
              <w:t xml:space="preserve">Πρωινό στο ξενοδοχείο και η ξενάγησή μας αρχίζει με το μοναστήρι του </w:t>
            </w:r>
            <w:proofErr w:type="spellStart"/>
            <w:r w:rsidRPr="00F44B8B">
              <w:rPr>
                <w:i/>
                <w:iCs/>
                <w:color w:val="595959" w:themeColor="text1" w:themeTint="A6"/>
                <w:sz w:val="20"/>
                <w:lang w:val="el-GR"/>
              </w:rPr>
              <w:t>Στράχοβ</w:t>
            </w:r>
            <w:proofErr w:type="spellEnd"/>
            <w:r w:rsidRPr="00F44B8B">
              <w:rPr>
                <w:i/>
                <w:iCs/>
                <w:color w:val="595959" w:themeColor="text1" w:themeTint="A6"/>
                <w:sz w:val="20"/>
                <w:lang w:val="el-GR"/>
              </w:rPr>
              <w:t xml:space="preserve"> και το </w:t>
            </w:r>
            <w:proofErr w:type="spellStart"/>
            <w:r w:rsidRPr="00F44B8B">
              <w:rPr>
                <w:i/>
                <w:iCs/>
                <w:color w:val="595959" w:themeColor="text1" w:themeTint="A6"/>
                <w:sz w:val="20"/>
                <w:lang w:val="el-GR"/>
              </w:rPr>
              <w:t>Λορέττο</w:t>
            </w:r>
            <w:proofErr w:type="spellEnd"/>
            <w:r w:rsidRPr="00F44B8B">
              <w:rPr>
                <w:i/>
                <w:iCs/>
                <w:color w:val="595959" w:themeColor="text1" w:themeTint="A6"/>
                <w:sz w:val="20"/>
                <w:lang w:val="el-GR"/>
              </w:rPr>
              <w:t xml:space="preserve"> ένα από τα σημαντικότερα μνημεία της Πράγας, στη συνέχεια κατευθυνόμαστε στη μαγευτική </w:t>
            </w:r>
            <w:proofErr w:type="spellStart"/>
            <w:r w:rsidRPr="00F44B8B">
              <w:rPr>
                <w:i/>
                <w:iCs/>
                <w:color w:val="595959" w:themeColor="text1" w:themeTint="A6"/>
                <w:sz w:val="20"/>
                <w:lang w:val="el-GR"/>
              </w:rPr>
              <w:t>Καστρούπολη</w:t>
            </w:r>
            <w:proofErr w:type="spellEnd"/>
            <w:r w:rsidRPr="00F44B8B">
              <w:rPr>
                <w:i/>
                <w:iCs/>
                <w:color w:val="595959" w:themeColor="text1" w:themeTint="A6"/>
                <w:sz w:val="20"/>
                <w:lang w:val="el-GR"/>
              </w:rPr>
              <w:t xml:space="preserve">, την Ακρόπολη της Πράγας που απλώνεται πάνω στο λόφο της </w:t>
            </w:r>
            <w:proofErr w:type="spellStart"/>
            <w:r w:rsidRPr="00F44B8B">
              <w:rPr>
                <w:i/>
                <w:iCs/>
                <w:color w:val="595959" w:themeColor="text1" w:themeTint="A6"/>
                <w:sz w:val="20"/>
                <w:lang w:val="el-GR"/>
              </w:rPr>
              <w:t>Μάλα</w:t>
            </w:r>
            <w:proofErr w:type="spellEnd"/>
            <w:r w:rsidRPr="00F44B8B">
              <w:rPr>
                <w:i/>
                <w:iCs/>
                <w:color w:val="595959" w:themeColor="text1" w:themeTint="A6"/>
                <w:sz w:val="20"/>
                <w:lang w:val="el-GR"/>
              </w:rPr>
              <w:t xml:space="preserve"> </w:t>
            </w:r>
            <w:proofErr w:type="spellStart"/>
            <w:r w:rsidRPr="00F44B8B">
              <w:rPr>
                <w:i/>
                <w:iCs/>
                <w:color w:val="595959" w:themeColor="text1" w:themeTint="A6"/>
                <w:sz w:val="20"/>
                <w:lang w:val="el-GR"/>
              </w:rPr>
              <w:t>Στράνα</w:t>
            </w:r>
            <w:proofErr w:type="spellEnd"/>
            <w:r w:rsidRPr="00F44B8B">
              <w:rPr>
                <w:i/>
                <w:iCs/>
                <w:color w:val="595959" w:themeColor="text1" w:themeTint="A6"/>
                <w:sz w:val="20"/>
                <w:lang w:val="el-GR"/>
              </w:rPr>
              <w:t xml:space="preserve"> και καταλήγουμε στον εντυπωσιακό Γοτθικό ναό του γ. </w:t>
            </w:r>
            <w:proofErr w:type="spellStart"/>
            <w:r w:rsidRPr="00F44B8B">
              <w:rPr>
                <w:i/>
                <w:iCs/>
                <w:color w:val="595959" w:themeColor="text1" w:themeTint="A6"/>
                <w:sz w:val="20"/>
                <w:lang w:val="el-GR"/>
              </w:rPr>
              <w:t>Βίτου</w:t>
            </w:r>
            <w:proofErr w:type="spellEnd"/>
            <w:r w:rsidRPr="00F44B8B">
              <w:rPr>
                <w:i/>
                <w:iCs/>
                <w:color w:val="595959" w:themeColor="text1" w:themeTint="A6"/>
                <w:sz w:val="20"/>
                <w:lang w:val="el-GR"/>
              </w:rPr>
              <w:t xml:space="preserve"> και στην ‘‘βασιλική’’ του Αγ. Γεωργίου. Θα συνεχίσουμε με το ‘‘Μικρό μέρος’’ (</w:t>
            </w:r>
            <w:proofErr w:type="spellStart"/>
            <w:r w:rsidRPr="00F44B8B">
              <w:rPr>
                <w:i/>
                <w:iCs/>
                <w:color w:val="595959" w:themeColor="text1" w:themeTint="A6"/>
                <w:sz w:val="20"/>
                <w:lang w:val="el-GR"/>
              </w:rPr>
              <w:t>Μάλα</w:t>
            </w:r>
            <w:proofErr w:type="spellEnd"/>
            <w:r w:rsidRPr="00F44B8B">
              <w:rPr>
                <w:i/>
                <w:iCs/>
                <w:color w:val="595959" w:themeColor="text1" w:themeTint="A6"/>
                <w:sz w:val="20"/>
                <w:lang w:val="el-GR"/>
              </w:rPr>
              <w:t xml:space="preserve"> </w:t>
            </w:r>
            <w:proofErr w:type="spellStart"/>
            <w:r w:rsidRPr="00F44B8B">
              <w:rPr>
                <w:i/>
                <w:iCs/>
                <w:color w:val="595959" w:themeColor="text1" w:themeTint="A6"/>
                <w:sz w:val="20"/>
                <w:lang w:val="el-GR"/>
              </w:rPr>
              <w:t>Στράνα</w:t>
            </w:r>
            <w:proofErr w:type="spellEnd"/>
            <w:r w:rsidRPr="00F44B8B">
              <w:rPr>
                <w:i/>
                <w:iCs/>
                <w:color w:val="595959" w:themeColor="text1" w:themeTint="A6"/>
                <w:sz w:val="20"/>
                <w:lang w:val="el-GR"/>
              </w:rPr>
              <w:t>) μία από τις παλαιότερες ιστορικές συνοικίες στην Πράγα. Κατόπιν, θα περπατήσουμε από την γραφική Γοτθική γέφυρα του Καρόλου μέσα από τα μεσαιωνικά δρομάκια της ‘‘Βασιλικής οδού’’ ως την πλατεία της παλιάς πόλης, με το Δημαρχείο και το φημισμένο αστρονομικό ρολόι και την ‘‘παρέλαση των Αποστόλων’’ καθώς και στην πλατεία του ιστορικού κέντρου της Πράγας. Στη συνέχεια, είστε ελεύθεροι για μια βόλτα στην πόλη. Για το βράδυ σας προτείνουμε να παρακολουθήσετε μια παράσταση «Μαύρου Θεάτρου», άλλωστε βρίσκεστε στην πόλη όπου γεννήθηκε η ιδέα του Μαύρου Θεάτρου!</w:t>
            </w:r>
          </w:p>
          <w:p w14:paraId="2723532A" w14:textId="0CCAB5FE" w:rsidR="00370DFB" w:rsidRPr="0080271E" w:rsidRDefault="00370DFB" w:rsidP="00F70A2A">
            <w:pPr>
              <w:jc w:val="both"/>
              <w:cnfStyle w:val="000000000000" w:firstRow="0" w:lastRow="0" w:firstColumn="0" w:lastColumn="0" w:oddVBand="0" w:evenVBand="0" w:oddHBand="0" w:evenHBand="0" w:firstRowFirstColumn="0" w:firstRowLastColumn="0" w:lastRowFirstColumn="0" w:lastRowLastColumn="0"/>
              <w:rPr>
                <w:rFonts w:cstheme="minorHAnsi"/>
                <w:lang w:val="el-GR"/>
              </w:rPr>
            </w:pPr>
          </w:p>
        </w:tc>
      </w:tr>
    </w:tbl>
    <w:bookmarkEnd w:id="1"/>
    <w:p w14:paraId="0252C61B" w14:textId="3CFD15E3" w:rsidR="00370DFB" w:rsidRPr="006A2CC0" w:rsidRDefault="00370DFB" w:rsidP="00370DFB">
      <w:pPr>
        <w:pStyle w:val="2"/>
        <w:numPr>
          <w:ilvl w:val="0"/>
          <w:numId w:val="0"/>
        </w:numPr>
        <w:rPr>
          <w:lang w:val="el-GR"/>
        </w:rPr>
      </w:pPr>
      <w:r>
        <w:rPr>
          <w:lang w:val="el-GR"/>
        </w:rPr>
        <w:t>3</w:t>
      </w:r>
      <w:r w:rsidRPr="00605417">
        <w:rPr>
          <w:vertAlign w:val="superscript"/>
          <w:lang w:val="el-GR"/>
        </w:rPr>
        <w:t>η</w:t>
      </w:r>
      <w:r w:rsidRPr="00623F4E">
        <w:rPr>
          <w:vertAlign w:val="superscript"/>
          <w:lang w:val="el-GR"/>
        </w:rPr>
        <w:t xml:space="preserve"> </w:t>
      </w:r>
      <w:r>
        <w:rPr>
          <w:lang w:val="el-GR"/>
        </w:rPr>
        <w:t>ημ</w:t>
      </w:r>
      <w:r w:rsidRPr="006A2CC0">
        <w:rPr>
          <w:lang w:val="el-GR"/>
        </w:rPr>
        <w:t>έρα</w:t>
      </w:r>
      <w:r w:rsidRPr="00623F4E">
        <w:rPr>
          <w:lang w:val="el-GR"/>
        </w:rPr>
        <w:t xml:space="preserve">: </w:t>
      </w:r>
      <w:r w:rsidR="00F44B8B">
        <w:rPr>
          <w:lang w:val="el-GR"/>
        </w:rPr>
        <w:t>ΠΡΑΓΑ-ΚΑΡΛΟΒΥ ΒΑΡΥ</w:t>
      </w:r>
    </w:p>
    <w:tbl>
      <w:tblPr>
        <w:tblStyle w:val="TipTable"/>
        <w:tblW w:w="5000" w:type="pct"/>
        <w:tblLook w:val="04A0" w:firstRow="1" w:lastRow="0" w:firstColumn="1" w:lastColumn="0" w:noHBand="0" w:noVBand="1"/>
        <w:tblDescription w:val="Layout table"/>
      </w:tblPr>
      <w:tblGrid>
        <w:gridCol w:w="577"/>
        <w:gridCol w:w="8783"/>
      </w:tblGrid>
      <w:tr w:rsidR="00370DFB" w:rsidRPr="001B470F" w14:paraId="7A05B0C9" w14:textId="77777777" w:rsidTr="00F70A2A">
        <w:tc>
          <w:tcPr>
            <w:cnfStyle w:val="001000000000" w:firstRow="0" w:lastRow="0" w:firstColumn="1" w:lastColumn="0" w:oddVBand="0" w:evenVBand="0" w:oddHBand="0" w:evenHBand="0" w:firstRowFirstColumn="0" w:firstRowLastColumn="0" w:lastRowFirstColumn="0" w:lastRowLastColumn="0"/>
            <w:tcW w:w="308" w:type="pct"/>
          </w:tcPr>
          <w:p w14:paraId="3C86AEEF" w14:textId="77777777" w:rsidR="00370DFB" w:rsidRDefault="00370DFB" w:rsidP="00F70A2A">
            <w:r>
              <w:rPr>
                <w:noProof/>
                <w:lang w:eastAsia="en-US"/>
              </w:rPr>
              <mc:AlternateContent>
                <mc:Choice Requires="wpg">
                  <w:drawing>
                    <wp:inline distT="0" distB="0" distL="0" distR="0" wp14:anchorId="11CEACFE" wp14:editId="40CF5A33">
                      <wp:extent cx="141605" cy="141605"/>
                      <wp:effectExtent l="0" t="0" r="0" b="0"/>
                      <wp:docPr id="1594893750"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1058003595" name="Rectangle 1058003595"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1466634798"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3B245CA7"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">
                      <v:rect id="Rectangle 1058003595"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15F1D85A" w14:textId="3989A572" w:rsidR="00370DFB" w:rsidRPr="0080271E" w:rsidRDefault="00F44B8B" w:rsidP="00F70A2A">
            <w:pPr>
              <w:jc w:val="both"/>
              <w:cnfStyle w:val="000000000000" w:firstRow="0" w:lastRow="0" w:firstColumn="0" w:lastColumn="0" w:oddVBand="0" w:evenVBand="0" w:oddHBand="0" w:evenHBand="0" w:firstRowFirstColumn="0" w:firstRowLastColumn="0" w:lastRowFirstColumn="0" w:lastRowLastColumn="0"/>
              <w:rPr>
                <w:i/>
                <w:iCs/>
                <w:color w:val="595959" w:themeColor="text1" w:themeTint="A6"/>
                <w:sz w:val="20"/>
                <w:lang w:val="el-GR"/>
              </w:rPr>
            </w:pPr>
            <w:r w:rsidRPr="00F44B8B">
              <w:rPr>
                <w:i/>
                <w:iCs/>
                <w:color w:val="595959" w:themeColor="text1" w:themeTint="A6"/>
                <w:sz w:val="20"/>
                <w:lang w:val="el-GR"/>
              </w:rPr>
              <w:t xml:space="preserve">Μετά το πρωινό, θα αναχωρήσουμε από την Πράγα με προορισμό την γνωστή λουτρόπολη </w:t>
            </w:r>
            <w:proofErr w:type="spellStart"/>
            <w:r w:rsidRPr="00F44B8B">
              <w:rPr>
                <w:i/>
                <w:iCs/>
                <w:color w:val="595959" w:themeColor="text1" w:themeTint="A6"/>
                <w:sz w:val="20"/>
                <w:lang w:val="el-GR"/>
              </w:rPr>
              <w:t>Κάρλοβυ</w:t>
            </w:r>
            <w:proofErr w:type="spellEnd"/>
            <w:r w:rsidRPr="00F44B8B">
              <w:rPr>
                <w:i/>
                <w:iCs/>
                <w:color w:val="595959" w:themeColor="text1" w:themeTint="A6"/>
                <w:sz w:val="20"/>
                <w:lang w:val="el-GR"/>
              </w:rPr>
              <w:t xml:space="preserve"> </w:t>
            </w:r>
            <w:proofErr w:type="spellStart"/>
            <w:r w:rsidRPr="00F44B8B">
              <w:rPr>
                <w:i/>
                <w:iCs/>
                <w:color w:val="595959" w:themeColor="text1" w:themeTint="A6"/>
                <w:sz w:val="20"/>
                <w:lang w:val="el-GR"/>
              </w:rPr>
              <w:t>Βάρυ</w:t>
            </w:r>
            <w:proofErr w:type="spellEnd"/>
            <w:r w:rsidRPr="00F44B8B">
              <w:rPr>
                <w:i/>
                <w:iCs/>
                <w:color w:val="595959" w:themeColor="text1" w:themeTint="A6"/>
                <w:sz w:val="20"/>
                <w:lang w:val="el-GR"/>
              </w:rPr>
              <w:t xml:space="preserve"> στη Δυτική Βοημία. Γνωστή λόγω των ιαματικών πηγών της. Τον 14ο αιώνα ονομάστηκε «Βασιλική Πόλη» από τον αυτοκράτορα Κάρολο τον 4ο και έκτοτε καθιερώθηκε σαν τόπος συνάντησης προσωπικοτήτων των γραμμάτων, των τεχνών και της πολιτικής. Διασχίζοντας τον κεντρικό πεζόδρομο δίπλα στον ποταμό </w:t>
            </w:r>
            <w:proofErr w:type="spellStart"/>
            <w:r w:rsidRPr="00F44B8B">
              <w:rPr>
                <w:i/>
                <w:iCs/>
                <w:color w:val="595959" w:themeColor="text1" w:themeTint="A6"/>
                <w:sz w:val="20"/>
                <w:lang w:val="el-GR"/>
              </w:rPr>
              <w:t>Τέπλα</w:t>
            </w:r>
            <w:proofErr w:type="spellEnd"/>
            <w:r w:rsidRPr="00F44B8B">
              <w:rPr>
                <w:i/>
                <w:iCs/>
                <w:color w:val="595959" w:themeColor="text1" w:themeTint="A6"/>
                <w:sz w:val="20"/>
                <w:lang w:val="el-GR"/>
              </w:rPr>
              <w:t xml:space="preserve"> καταλαβαίνουμε  γιατί ο </w:t>
            </w:r>
            <w:proofErr w:type="spellStart"/>
            <w:r w:rsidRPr="00F44B8B">
              <w:rPr>
                <w:i/>
                <w:iCs/>
                <w:color w:val="595959" w:themeColor="text1" w:themeTint="A6"/>
                <w:sz w:val="20"/>
                <w:lang w:val="el-GR"/>
              </w:rPr>
              <w:t>Γκαίτε</w:t>
            </w:r>
            <w:proofErr w:type="spellEnd"/>
            <w:r w:rsidRPr="00F44B8B">
              <w:rPr>
                <w:i/>
                <w:iCs/>
                <w:color w:val="595959" w:themeColor="text1" w:themeTint="A6"/>
                <w:sz w:val="20"/>
                <w:lang w:val="el-GR"/>
              </w:rPr>
              <w:t xml:space="preserve">, ο </w:t>
            </w:r>
            <w:proofErr w:type="spellStart"/>
            <w:r w:rsidRPr="00F44B8B">
              <w:rPr>
                <w:i/>
                <w:iCs/>
                <w:color w:val="595959" w:themeColor="text1" w:themeTint="A6"/>
                <w:sz w:val="20"/>
                <w:lang w:val="el-GR"/>
              </w:rPr>
              <w:t>Σίλλερ</w:t>
            </w:r>
            <w:proofErr w:type="spellEnd"/>
            <w:r w:rsidRPr="00F44B8B">
              <w:rPr>
                <w:i/>
                <w:iCs/>
                <w:color w:val="595959" w:themeColor="text1" w:themeTint="A6"/>
                <w:sz w:val="20"/>
                <w:lang w:val="el-GR"/>
              </w:rPr>
              <w:t xml:space="preserve">, ο </w:t>
            </w:r>
            <w:proofErr w:type="spellStart"/>
            <w:r w:rsidRPr="00F44B8B">
              <w:rPr>
                <w:i/>
                <w:iCs/>
                <w:color w:val="595959" w:themeColor="text1" w:themeTint="A6"/>
                <w:sz w:val="20"/>
                <w:lang w:val="el-GR"/>
              </w:rPr>
              <w:t>Μπετόβεν</w:t>
            </w:r>
            <w:proofErr w:type="spellEnd"/>
            <w:r w:rsidRPr="00F44B8B">
              <w:rPr>
                <w:i/>
                <w:iCs/>
                <w:color w:val="595959" w:themeColor="text1" w:themeTint="A6"/>
                <w:sz w:val="20"/>
                <w:lang w:val="el-GR"/>
              </w:rPr>
              <w:t xml:space="preserve">, ο Μπαχ, ο Τσάρος της Ρωσίας κ.α.  περπάτησαν τον ίδιο δρόμο. Χρόνος ελεύθερος. Αναχώρηση για την Πράγα. Βράδυ ελεύθερο.  </w:t>
            </w:r>
          </w:p>
        </w:tc>
      </w:tr>
    </w:tbl>
    <w:p w14:paraId="475C02C9" w14:textId="16FA05BF" w:rsidR="00370DFB" w:rsidRPr="00623F4E" w:rsidRDefault="00370DFB" w:rsidP="00370DFB">
      <w:pPr>
        <w:pStyle w:val="2"/>
        <w:numPr>
          <w:ilvl w:val="0"/>
          <w:numId w:val="0"/>
        </w:numPr>
        <w:rPr>
          <w:lang w:val="el-GR"/>
        </w:rPr>
      </w:pPr>
      <w:r>
        <w:rPr>
          <w:lang w:val="el-GR"/>
        </w:rPr>
        <w:t>4</w:t>
      </w:r>
      <w:r w:rsidRPr="00605417">
        <w:rPr>
          <w:vertAlign w:val="superscript"/>
          <w:lang w:val="el-GR"/>
        </w:rPr>
        <w:t>η</w:t>
      </w:r>
      <w:r w:rsidRPr="00623F4E">
        <w:rPr>
          <w:vertAlign w:val="superscript"/>
          <w:lang w:val="el-GR"/>
        </w:rPr>
        <w:t xml:space="preserve"> </w:t>
      </w:r>
      <w:r>
        <w:rPr>
          <w:lang w:val="el-GR"/>
        </w:rPr>
        <w:t>ημ</w:t>
      </w:r>
      <w:r w:rsidRPr="006A2CC0">
        <w:rPr>
          <w:lang w:val="el-GR"/>
        </w:rPr>
        <w:t>έρα</w:t>
      </w:r>
      <w:r w:rsidRPr="00623F4E">
        <w:rPr>
          <w:lang w:val="el-GR"/>
        </w:rPr>
        <w:t xml:space="preserve">: </w:t>
      </w:r>
      <w:r w:rsidR="00F44B8B">
        <w:rPr>
          <w:lang w:val="el-GR"/>
        </w:rPr>
        <w:t>ΠΡΑΓΑ- ΤΣΕΣΚΥ ΚΡΟΥΜΛΟΒ</w:t>
      </w:r>
      <w:r w:rsidRPr="0080271E">
        <w:rPr>
          <w:lang w:val="el-GR"/>
        </w:rPr>
        <w:t xml:space="preserve"> </w:t>
      </w:r>
      <w:r w:rsidR="00FE0E4E">
        <w:rPr>
          <w:lang w:val="el-GR"/>
        </w:rPr>
        <w:t>–</w:t>
      </w:r>
      <w:r w:rsidRPr="0080271E">
        <w:rPr>
          <w:lang w:val="el-GR"/>
        </w:rPr>
        <w:t xml:space="preserve"> ΒΙΕΝΝΗ</w:t>
      </w:r>
      <w:r w:rsidR="00FE0E4E">
        <w:rPr>
          <w:lang w:val="el-GR"/>
        </w:rPr>
        <w:t xml:space="preserve"> – ΧΡΙΣΤΟΥΓΕΝΝΙΑΤΙΚΕΣ ΑΓΟΡΕΣ</w:t>
      </w:r>
    </w:p>
    <w:tbl>
      <w:tblPr>
        <w:tblStyle w:val="TipTable"/>
        <w:tblW w:w="5000" w:type="pct"/>
        <w:tblLook w:val="04A0" w:firstRow="1" w:lastRow="0" w:firstColumn="1" w:lastColumn="0" w:noHBand="0" w:noVBand="1"/>
        <w:tblDescription w:val="Layout table"/>
      </w:tblPr>
      <w:tblGrid>
        <w:gridCol w:w="577"/>
        <w:gridCol w:w="8783"/>
      </w:tblGrid>
      <w:tr w:rsidR="00370DFB" w:rsidRPr="009C290F" w14:paraId="29A377F2" w14:textId="77777777" w:rsidTr="00F70A2A">
        <w:tc>
          <w:tcPr>
            <w:cnfStyle w:val="001000000000" w:firstRow="0" w:lastRow="0" w:firstColumn="1" w:lastColumn="0" w:oddVBand="0" w:evenVBand="0" w:oddHBand="0" w:evenHBand="0" w:firstRowFirstColumn="0" w:firstRowLastColumn="0" w:lastRowFirstColumn="0" w:lastRowLastColumn="0"/>
            <w:tcW w:w="308" w:type="pct"/>
          </w:tcPr>
          <w:p w14:paraId="2FE3A4EC" w14:textId="77777777" w:rsidR="00370DFB" w:rsidRDefault="00370DFB" w:rsidP="00F70A2A">
            <w:r>
              <w:rPr>
                <w:noProof/>
                <w:lang w:eastAsia="en-US"/>
              </w:rPr>
              <mc:AlternateContent>
                <mc:Choice Requires="wpg">
                  <w:drawing>
                    <wp:inline distT="0" distB="0" distL="0" distR="0" wp14:anchorId="6DC42CC4" wp14:editId="19F65E08">
                      <wp:extent cx="141605" cy="141605"/>
                      <wp:effectExtent l="0" t="0" r="0" b="0"/>
                      <wp:docPr id="1900909006"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2056164982" name="Rectangle 2056164982"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227813902"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25495D35"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">
                      <v:rect id="Rectangle 2056164982"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4B3ACBA6" w14:textId="21523412" w:rsidR="00370DFB" w:rsidRPr="0080271E" w:rsidRDefault="00F44B8B" w:rsidP="00F70A2A">
            <w:pPr>
              <w:spacing w:line="276" w:lineRule="auto"/>
              <w:jc w:val="both"/>
              <w:cnfStyle w:val="000000000000" w:firstRow="0" w:lastRow="0" w:firstColumn="0" w:lastColumn="0" w:oddVBand="0" w:evenVBand="0" w:oddHBand="0" w:evenHBand="0" w:firstRowFirstColumn="0" w:firstRowLastColumn="0" w:lastRowFirstColumn="0" w:lastRowLastColumn="0"/>
              <w:rPr>
                <w:i/>
                <w:iCs/>
                <w:color w:val="595959" w:themeColor="text1" w:themeTint="A6"/>
                <w:sz w:val="20"/>
                <w:lang w:val="el-GR"/>
              </w:rPr>
            </w:pPr>
            <w:r w:rsidRPr="00F44B8B">
              <w:rPr>
                <w:i/>
                <w:iCs/>
                <w:color w:val="595959" w:themeColor="text1" w:themeTint="A6"/>
                <w:sz w:val="20"/>
                <w:lang w:val="el-GR"/>
              </w:rPr>
              <w:t>Πρωινό στη συνέχεια θα αναχωρήσουμε για την δεύτερη πιο όμορφη πόλη μετά την Πράγα, το «</w:t>
            </w:r>
            <w:proofErr w:type="spellStart"/>
            <w:r w:rsidRPr="00F44B8B">
              <w:rPr>
                <w:i/>
                <w:iCs/>
                <w:color w:val="595959" w:themeColor="text1" w:themeTint="A6"/>
                <w:sz w:val="20"/>
                <w:lang w:val="el-GR"/>
              </w:rPr>
              <w:t>Τσέσκυ</w:t>
            </w:r>
            <w:proofErr w:type="spellEnd"/>
            <w:r w:rsidRPr="00F44B8B">
              <w:rPr>
                <w:i/>
                <w:iCs/>
                <w:color w:val="595959" w:themeColor="text1" w:themeTint="A6"/>
                <w:sz w:val="20"/>
                <w:lang w:val="el-GR"/>
              </w:rPr>
              <w:t xml:space="preserve"> Κρούμλοβ». Χείμαρροι του ποταμού </w:t>
            </w:r>
            <w:proofErr w:type="spellStart"/>
            <w:r w:rsidRPr="00F44B8B">
              <w:rPr>
                <w:i/>
                <w:iCs/>
                <w:color w:val="595959" w:themeColor="text1" w:themeTint="A6"/>
                <w:sz w:val="20"/>
                <w:lang w:val="el-GR"/>
              </w:rPr>
              <w:t>Mολδάβα</w:t>
            </w:r>
            <w:proofErr w:type="spellEnd"/>
            <w:r w:rsidRPr="00F44B8B">
              <w:rPr>
                <w:i/>
                <w:iCs/>
                <w:color w:val="595959" w:themeColor="text1" w:themeTint="A6"/>
                <w:sz w:val="20"/>
                <w:lang w:val="el-GR"/>
              </w:rPr>
              <w:t xml:space="preserve"> τρέχουν σε πολλά σημεία αυτής της μεσαιωνικής πόλης η οποία όπως και η Πράγα, είναι στην λίστα των διατηρητέων πόλεων της </w:t>
            </w:r>
            <w:proofErr w:type="spellStart"/>
            <w:r w:rsidRPr="00F44B8B">
              <w:rPr>
                <w:i/>
                <w:iCs/>
                <w:color w:val="595959" w:themeColor="text1" w:themeTint="A6"/>
                <w:sz w:val="20"/>
                <w:lang w:val="el-GR"/>
              </w:rPr>
              <w:t>Ουνέσκο</w:t>
            </w:r>
            <w:proofErr w:type="spellEnd"/>
            <w:r w:rsidRPr="00F44B8B">
              <w:rPr>
                <w:i/>
                <w:iCs/>
                <w:color w:val="595959" w:themeColor="text1" w:themeTint="A6"/>
                <w:sz w:val="20"/>
                <w:lang w:val="el-GR"/>
              </w:rPr>
              <w:t>. Αποτελεί πολιτισμικό στολίδι με τα ιδιαίτερα καλοδιατηρημένα γοτθικού και αναγεννησιακού ρυθμού κτήρια, τις εκκλησίες και τα στενά δρομάκια της. Τα τείχη του Κρούμλοβ εσωκλείουν θησαυρούς ιδιαίτερης αρχιτεκτονικής και πολιτισμικής αξίας όπως η ‘‘κρυφή γέφυρα’’. Επισκεφθείτε το κάστρο της πόλης και θαυμάστε από ψηλά την πανοραμική θέα. Χρόνος ελεύθερος.</w:t>
            </w:r>
            <w:r>
              <w:rPr>
                <w:i/>
                <w:iCs/>
                <w:color w:val="595959" w:themeColor="text1" w:themeTint="A6"/>
                <w:sz w:val="20"/>
                <w:lang w:val="el-GR"/>
              </w:rPr>
              <w:t xml:space="preserve"> Αργά το απόγευμα θα φθάσουμε στη Βιέννη. Μία επίσκεψη στις Χριστουγεννιάτικες αγορές, είναι </w:t>
            </w:r>
            <w:r>
              <w:rPr>
                <w:i/>
                <w:iCs/>
                <w:color w:val="595959" w:themeColor="text1" w:themeTint="A6"/>
                <w:sz w:val="20"/>
              </w:rPr>
              <w:t>must</w:t>
            </w:r>
            <w:r w:rsidRPr="00F44B8B">
              <w:rPr>
                <w:i/>
                <w:iCs/>
                <w:color w:val="595959" w:themeColor="text1" w:themeTint="A6"/>
                <w:sz w:val="20"/>
                <w:lang w:val="el-GR"/>
              </w:rPr>
              <w:t xml:space="preserve"> </w:t>
            </w:r>
            <w:r>
              <w:rPr>
                <w:i/>
                <w:iCs/>
                <w:color w:val="595959" w:themeColor="text1" w:themeTint="A6"/>
                <w:sz w:val="20"/>
                <w:lang w:val="el-GR"/>
              </w:rPr>
              <w:t xml:space="preserve">δοκιμάζοντας ένα ποτήρι ζεστό </w:t>
            </w:r>
            <w:r>
              <w:rPr>
                <w:i/>
                <w:iCs/>
                <w:color w:val="595959" w:themeColor="text1" w:themeTint="A6"/>
                <w:sz w:val="20"/>
              </w:rPr>
              <w:t>punch</w:t>
            </w:r>
            <w:r w:rsidRPr="00F44B8B">
              <w:rPr>
                <w:i/>
                <w:iCs/>
                <w:color w:val="595959" w:themeColor="text1" w:themeTint="A6"/>
                <w:sz w:val="20"/>
                <w:lang w:val="el-GR"/>
              </w:rPr>
              <w:t>.</w:t>
            </w:r>
            <w:r>
              <w:rPr>
                <w:i/>
                <w:iCs/>
                <w:color w:val="595959" w:themeColor="text1" w:themeTint="A6"/>
                <w:sz w:val="20"/>
                <w:lang w:val="el-GR"/>
              </w:rPr>
              <w:t xml:space="preserve"> </w:t>
            </w:r>
          </w:p>
        </w:tc>
      </w:tr>
    </w:tbl>
    <w:p w14:paraId="7F3D542E" w14:textId="7BE2CC2C" w:rsidR="00370DFB" w:rsidRPr="00623F4E" w:rsidRDefault="00370DFB" w:rsidP="00370DFB">
      <w:pPr>
        <w:pStyle w:val="2"/>
        <w:numPr>
          <w:ilvl w:val="0"/>
          <w:numId w:val="0"/>
        </w:numPr>
        <w:rPr>
          <w:lang w:val="el-GR"/>
        </w:rPr>
      </w:pPr>
      <w:r>
        <w:rPr>
          <w:lang w:val="el-GR"/>
        </w:rPr>
        <w:t>5</w:t>
      </w:r>
      <w:r w:rsidRPr="00605417">
        <w:rPr>
          <w:vertAlign w:val="superscript"/>
          <w:lang w:val="el-GR"/>
        </w:rPr>
        <w:t>η</w:t>
      </w:r>
      <w:r w:rsidRPr="00623F4E">
        <w:rPr>
          <w:vertAlign w:val="superscript"/>
          <w:lang w:val="el-GR"/>
        </w:rPr>
        <w:t xml:space="preserve"> </w:t>
      </w:r>
      <w:r>
        <w:rPr>
          <w:lang w:val="el-GR"/>
        </w:rPr>
        <w:t>ημ</w:t>
      </w:r>
      <w:r w:rsidRPr="006A2CC0">
        <w:rPr>
          <w:lang w:val="el-GR"/>
        </w:rPr>
        <w:t>έρα</w:t>
      </w:r>
      <w:r w:rsidRPr="00623F4E">
        <w:rPr>
          <w:lang w:val="el-GR"/>
        </w:rPr>
        <w:t xml:space="preserve">: </w:t>
      </w:r>
      <w:r w:rsidRPr="0080271E">
        <w:rPr>
          <w:lang w:val="el-GR"/>
        </w:rPr>
        <w:t>ΒΙΕΝΝΗ – ΞΕΝΑΓΗΣΗ ΠΟΛΗΣ</w:t>
      </w:r>
    </w:p>
    <w:tbl>
      <w:tblPr>
        <w:tblStyle w:val="TipTable"/>
        <w:tblW w:w="5000" w:type="pct"/>
        <w:tblLook w:val="04A0" w:firstRow="1" w:lastRow="0" w:firstColumn="1" w:lastColumn="0" w:noHBand="0" w:noVBand="1"/>
        <w:tblDescription w:val="Layout table"/>
      </w:tblPr>
      <w:tblGrid>
        <w:gridCol w:w="577"/>
        <w:gridCol w:w="8783"/>
      </w:tblGrid>
      <w:tr w:rsidR="00370DFB" w:rsidRPr="009C290F" w14:paraId="299D82F3" w14:textId="77777777" w:rsidTr="00F70A2A">
        <w:tc>
          <w:tcPr>
            <w:cnfStyle w:val="001000000000" w:firstRow="0" w:lastRow="0" w:firstColumn="1" w:lastColumn="0" w:oddVBand="0" w:evenVBand="0" w:oddHBand="0" w:evenHBand="0" w:firstRowFirstColumn="0" w:firstRowLastColumn="0" w:lastRowFirstColumn="0" w:lastRowLastColumn="0"/>
            <w:tcW w:w="308" w:type="pct"/>
          </w:tcPr>
          <w:p w14:paraId="6ED35DAC" w14:textId="77777777" w:rsidR="00370DFB" w:rsidRDefault="00370DFB" w:rsidP="00F70A2A">
            <w:r>
              <w:rPr>
                <w:noProof/>
                <w:lang w:eastAsia="en-US"/>
              </w:rPr>
              <mc:AlternateContent>
                <mc:Choice Requires="wpg">
                  <w:drawing>
                    <wp:inline distT="0" distB="0" distL="0" distR="0" wp14:anchorId="1B821214" wp14:editId="67FC5371">
                      <wp:extent cx="141605" cy="141605"/>
                      <wp:effectExtent l="0" t="0" r="0" b="0"/>
                      <wp:docPr id="1361017427"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1104541149" name="Rectangle 1104541149"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277263377"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6F11F93D"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">
                      <v:rect id="Rectangle 1104541149"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3DBD7E27" w14:textId="77777777" w:rsidR="00370DFB" w:rsidRPr="0080271E" w:rsidRDefault="00370DFB" w:rsidP="00F70A2A">
            <w:pPr>
              <w:spacing w:line="276" w:lineRule="auto"/>
              <w:jc w:val="both"/>
              <w:cnfStyle w:val="000000000000" w:firstRow="0" w:lastRow="0" w:firstColumn="0" w:lastColumn="0" w:oddVBand="0" w:evenVBand="0" w:oddHBand="0" w:evenHBand="0" w:firstRowFirstColumn="0" w:firstRowLastColumn="0" w:lastRowFirstColumn="0" w:lastRowLastColumn="0"/>
              <w:rPr>
                <w:i/>
                <w:iCs/>
                <w:color w:val="595959" w:themeColor="text1" w:themeTint="A6"/>
                <w:sz w:val="20"/>
                <w:lang w:val="el-GR"/>
              </w:rPr>
            </w:pPr>
            <w:r w:rsidRPr="006A2CC0">
              <w:rPr>
                <w:i/>
                <w:iCs/>
                <w:color w:val="595959" w:themeColor="text1" w:themeTint="A6"/>
                <w:sz w:val="20"/>
                <w:lang w:val="el-GR"/>
              </w:rPr>
              <w:t>Μετά το πρ</w:t>
            </w:r>
            <w:r>
              <w:rPr>
                <w:i/>
                <w:iCs/>
                <w:color w:val="595959" w:themeColor="text1" w:themeTint="A6"/>
                <w:sz w:val="20"/>
                <w:lang w:val="el-GR"/>
              </w:rPr>
              <w:t>ωινό</w:t>
            </w:r>
            <w:r w:rsidRPr="006A2CC0">
              <w:rPr>
                <w:i/>
                <w:iCs/>
                <w:color w:val="595959" w:themeColor="text1" w:themeTint="A6"/>
                <w:sz w:val="20"/>
                <w:lang w:val="el-GR"/>
              </w:rPr>
              <w:t xml:space="preserve"> θα αναχωρήσουμε για την  </w:t>
            </w:r>
            <w:r>
              <w:rPr>
                <w:i/>
                <w:iCs/>
                <w:color w:val="595959" w:themeColor="text1" w:themeTint="A6"/>
                <w:sz w:val="20"/>
                <w:lang w:val="el-GR"/>
              </w:rPr>
              <w:t>περιήγηση εξωτερικά</w:t>
            </w:r>
            <w:r w:rsidRPr="006A2CC0">
              <w:rPr>
                <w:i/>
                <w:iCs/>
                <w:color w:val="595959" w:themeColor="text1" w:themeTint="A6"/>
                <w:sz w:val="20"/>
                <w:lang w:val="el-GR"/>
              </w:rPr>
              <w:t xml:space="preserve"> στο Ανάκτορο </w:t>
            </w:r>
            <w:proofErr w:type="spellStart"/>
            <w:r w:rsidRPr="006A2CC0">
              <w:rPr>
                <w:i/>
                <w:iCs/>
                <w:color w:val="595959" w:themeColor="text1" w:themeTint="A6"/>
                <w:sz w:val="20"/>
                <w:lang w:val="el-GR"/>
              </w:rPr>
              <w:t>Σένμπρουν</w:t>
            </w:r>
            <w:proofErr w:type="spellEnd"/>
            <w:r w:rsidRPr="006A2CC0">
              <w:rPr>
                <w:i/>
                <w:iCs/>
                <w:color w:val="595959" w:themeColor="text1" w:themeTint="A6"/>
                <w:sz w:val="20"/>
                <w:lang w:val="el-GR"/>
              </w:rPr>
              <w:t xml:space="preserve">. Θα επισκεφθούμε τα θερινά ανάκτορα της Μαρίας Θηρεσίας, που θεωρούνται ισάξια των Βερσαλλιών. Στη συνέχεια θα περιηγηθούμε στην περίφημη λεωφόρο του </w:t>
            </w:r>
            <w:proofErr w:type="spellStart"/>
            <w:r w:rsidRPr="006A2CC0">
              <w:rPr>
                <w:i/>
                <w:iCs/>
                <w:color w:val="595959" w:themeColor="text1" w:themeTint="A6"/>
                <w:sz w:val="20"/>
                <w:lang w:val="el-GR"/>
              </w:rPr>
              <w:t>Pινγκ</w:t>
            </w:r>
            <w:proofErr w:type="spellEnd"/>
            <w:r w:rsidRPr="006A2CC0">
              <w:rPr>
                <w:i/>
                <w:iCs/>
                <w:color w:val="595959" w:themeColor="text1" w:themeTint="A6"/>
                <w:sz w:val="20"/>
                <w:lang w:val="el-GR"/>
              </w:rPr>
              <w:t xml:space="preserve">, όπου θα θαυμάσουμε τα πιο σημαντικά αξιοθέατα της Βιέννης, όπως το Δημοτικό Πάρκο, την Όπερα, το τετράγωνο των Μουσείων, την πύλη του Φραγκίσκου Ιωσήφ, το Κοινοβούλιο, το Δημαρχείο, το παλιό Αυτοκρατορικό Θέατρο, το Πανεπιστήμιο και την Εκκλησία του </w:t>
            </w:r>
            <w:proofErr w:type="spellStart"/>
            <w:r w:rsidRPr="006A2CC0">
              <w:rPr>
                <w:i/>
                <w:iCs/>
                <w:color w:val="595959" w:themeColor="text1" w:themeTint="A6"/>
                <w:sz w:val="20"/>
                <w:lang w:val="el-GR"/>
              </w:rPr>
              <w:t>Tάμματος</w:t>
            </w:r>
            <w:proofErr w:type="spellEnd"/>
            <w:r w:rsidRPr="006A2CC0">
              <w:rPr>
                <w:i/>
                <w:iCs/>
                <w:color w:val="595959" w:themeColor="text1" w:themeTint="A6"/>
                <w:sz w:val="20"/>
                <w:lang w:val="el-GR"/>
              </w:rPr>
              <w:t xml:space="preserve">, τη </w:t>
            </w:r>
            <w:proofErr w:type="spellStart"/>
            <w:r w:rsidRPr="006A2CC0">
              <w:rPr>
                <w:i/>
                <w:iCs/>
                <w:color w:val="595959" w:themeColor="text1" w:themeTint="A6"/>
                <w:sz w:val="20"/>
                <w:lang w:val="el-GR"/>
              </w:rPr>
              <w:t>Φωτίφ</w:t>
            </w:r>
            <w:proofErr w:type="spellEnd"/>
            <w:r w:rsidRPr="006A2CC0">
              <w:rPr>
                <w:i/>
                <w:iCs/>
                <w:color w:val="595959" w:themeColor="text1" w:themeTint="A6"/>
                <w:sz w:val="20"/>
                <w:lang w:val="el-GR"/>
              </w:rPr>
              <w:t xml:space="preserve"> </w:t>
            </w:r>
            <w:proofErr w:type="spellStart"/>
            <w:r w:rsidRPr="006A2CC0">
              <w:rPr>
                <w:i/>
                <w:iCs/>
                <w:color w:val="595959" w:themeColor="text1" w:themeTint="A6"/>
                <w:sz w:val="20"/>
                <w:lang w:val="el-GR"/>
              </w:rPr>
              <w:t>Kίρχε</w:t>
            </w:r>
            <w:proofErr w:type="spellEnd"/>
            <w:r w:rsidRPr="006A2CC0">
              <w:rPr>
                <w:i/>
                <w:iCs/>
                <w:color w:val="595959" w:themeColor="text1" w:themeTint="A6"/>
                <w:sz w:val="20"/>
                <w:lang w:val="el-GR"/>
              </w:rPr>
              <w:t xml:space="preserve">. Στη συνέχεια θα καταλήξουμε στον καθεδρικό ναό του </w:t>
            </w:r>
            <w:proofErr w:type="spellStart"/>
            <w:r w:rsidRPr="006A2CC0">
              <w:rPr>
                <w:i/>
                <w:iCs/>
                <w:color w:val="595959" w:themeColor="text1" w:themeTint="A6"/>
                <w:sz w:val="20"/>
                <w:lang w:val="el-GR"/>
              </w:rPr>
              <w:t>Aγ</w:t>
            </w:r>
            <w:proofErr w:type="spellEnd"/>
            <w:r w:rsidRPr="006A2CC0">
              <w:rPr>
                <w:i/>
                <w:iCs/>
                <w:color w:val="595959" w:themeColor="text1" w:themeTint="A6"/>
                <w:sz w:val="20"/>
                <w:lang w:val="el-GR"/>
              </w:rPr>
              <w:t xml:space="preserve">. Στεφάνου και θα περιδιαβούμε στην ιστορική συνοικία της ελληνικής παροικίας. Ελεύθερος χρόνος για να περπατήσετε στην </w:t>
            </w:r>
            <w:proofErr w:type="spellStart"/>
            <w:r w:rsidRPr="006A2CC0">
              <w:rPr>
                <w:i/>
                <w:iCs/>
                <w:color w:val="595959" w:themeColor="text1" w:themeTint="A6"/>
                <w:sz w:val="20"/>
                <w:lang w:val="el-GR"/>
              </w:rPr>
              <w:t>Κερντερστράσσε</w:t>
            </w:r>
            <w:proofErr w:type="spellEnd"/>
            <w:r w:rsidRPr="006A2CC0">
              <w:rPr>
                <w:i/>
                <w:iCs/>
                <w:color w:val="595959" w:themeColor="text1" w:themeTint="A6"/>
                <w:sz w:val="20"/>
                <w:lang w:val="el-GR"/>
              </w:rPr>
              <w:t xml:space="preserve">, να απολαύσετε ένα </w:t>
            </w:r>
            <w:r w:rsidRPr="006A2CC0">
              <w:rPr>
                <w:i/>
                <w:iCs/>
                <w:color w:val="595959" w:themeColor="text1" w:themeTint="A6"/>
                <w:sz w:val="20"/>
                <w:lang w:val="el-GR"/>
              </w:rPr>
              <w:lastRenderedPageBreak/>
              <w:t xml:space="preserve">Βιεννέζικο καφέ στο </w:t>
            </w:r>
            <w:proofErr w:type="spellStart"/>
            <w:r w:rsidRPr="006A2CC0">
              <w:rPr>
                <w:i/>
                <w:iCs/>
                <w:color w:val="595959" w:themeColor="text1" w:themeTint="A6"/>
                <w:sz w:val="20"/>
                <w:lang w:val="el-GR"/>
              </w:rPr>
              <w:t>Café</w:t>
            </w:r>
            <w:proofErr w:type="spellEnd"/>
            <w:r w:rsidRPr="006A2CC0">
              <w:rPr>
                <w:i/>
                <w:iCs/>
                <w:color w:val="595959" w:themeColor="text1" w:themeTint="A6"/>
                <w:sz w:val="20"/>
                <w:lang w:val="el-GR"/>
              </w:rPr>
              <w:t xml:space="preserve"> </w:t>
            </w:r>
            <w:proofErr w:type="spellStart"/>
            <w:r w:rsidRPr="006A2CC0">
              <w:rPr>
                <w:i/>
                <w:iCs/>
                <w:color w:val="595959" w:themeColor="text1" w:themeTint="A6"/>
                <w:sz w:val="20"/>
                <w:lang w:val="el-GR"/>
              </w:rPr>
              <w:t>Motzart</w:t>
            </w:r>
            <w:proofErr w:type="spellEnd"/>
            <w:r w:rsidRPr="006A2CC0">
              <w:rPr>
                <w:i/>
                <w:iCs/>
                <w:color w:val="595959" w:themeColor="text1" w:themeTint="A6"/>
                <w:sz w:val="20"/>
                <w:lang w:val="el-GR"/>
              </w:rPr>
              <w:t xml:space="preserve"> ή μια ζεστή σοκολάτα στο γνωστό </w:t>
            </w:r>
            <w:proofErr w:type="spellStart"/>
            <w:r w:rsidRPr="006A2CC0">
              <w:rPr>
                <w:i/>
                <w:iCs/>
                <w:color w:val="595959" w:themeColor="text1" w:themeTint="A6"/>
                <w:sz w:val="20"/>
                <w:lang w:val="el-GR"/>
              </w:rPr>
              <w:t>Sacher</w:t>
            </w:r>
            <w:proofErr w:type="spellEnd"/>
            <w:r w:rsidRPr="006A2CC0">
              <w:rPr>
                <w:i/>
                <w:iCs/>
                <w:color w:val="595959" w:themeColor="text1" w:themeTint="A6"/>
                <w:sz w:val="20"/>
                <w:lang w:val="el-GR"/>
              </w:rPr>
              <w:t xml:space="preserve">, ένα από τα πιο παλιά και διάσημα ζαχαροπλαστεία της πόλης. </w:t>
            </w:r>
          </w:p>
        </w:tc>
      </w:tr>
    </w:tbl>
    <w:p w14:paraId="420BECBF" w14:textId="4CFF2F3F" w:rsidR="00FE0E4E" w:rsidRPr="00FE0E4E" w:rsidRDefault="00F0590F" w:rsidP="00FE0E4E">
      <w:pPr>
        <w:pStyle w:val="2"/>
        <w:numPr>
          <w:ilvl w:val="0"/>
          <w:numId w:val="0"/>
        </w:numPr>
        <w:jc w:val="both"/>
        <w:rPr>
          <w:lang w:val="el-GR"/>
        </w:rPr>
      </w:pPr>
      <w:r>
        <w:rPr>
          <w:lang w:val="el-GR"/>
        </w:rPr>
        <w:lastRenderedPageBreak/>
        <w:t>6</w:t>
      </w:r>
      <w:r w:rsidR="00370DFB" w:rsidRPr="00605417">
        <w:rPr>
          <w:vertAlign w:val="superscript"/>
          <w:lang w:val="el-GR"/>
        </w:rPr>
        <w:t>η</w:t>
      </w:r>
      <w:r w:rsidR="00370DFB" w:rsidRPr="00623F4E">
        <w:rPr>
          <w:vertAlign w:val="superscript"/>
          <w:lang w:val="el-GR"/>
        </w:rPr>
        <w:t xml:space="preserve"> </w:t>
      </w:r>
      <w:r w:rsidR="00370DFB">
        <w:rPr>
          <w:lang w:val="el-GR"/>
        </w:rPr>
        <w:t>ημ</w:t>
      </w:r>
      <w:r w:rsidR="00370DFB" w:rsidRPr="006A2CC0">
        <w:rPr>
          <w:lang w:val="el-GR"/>
        </w:rPr>
        <w:t>έρα</w:t>
      </w:r>
      <w:r w:rsidRPr="00F0590F">
        <w:rPr>
          <w:rFonts w:cstheme="minorHAnsi"/>
          <w:szCs w:val="24"/>
          <w:lang w:val="el-GR"/>
        </w:rPr>
        <w:t xml:space="preserve"> </w:t>
      </w:r>
      <w:r w:rsidR="00FE0E4E" w:rsidRPr="00FE0E4E">
        <w:rPr>
          <w:lang w:val="el-GR"/>
        </w:rPr>
        <w:t>ΒΙΕΝΝΗ</w:t>
      </w:r>
      <w:r w:rsidR="00866C32" w:rsidRPr="00FE0E4E">
        <w:rPr>
          <w:lang w:val="el-GR"/>
        </w:rPr>
        <w:t xml:space="preserve"> – </w:t>
      </w:r>
      <w:r w:rsidR="00FE0E4E" w:rsidRPr="00FE0E4E">
        <w:rPr>
          <w:lang w:val="el-GR"/>
        </w:rPr>
        <w:t>ΜΠΡΑΤΙΣΛΑΒΑ – ΒΟΥΔΑΠΕΣΤΗ</w:t>
      </w:r>
    </w:p>
    <w:tbl>
      <w:tblPr>
        <w:tblStyle w:val="TipTable"/>
        <w:tblW w:w="5000" w:type="pct"/>
        <w:tblLook w:val="04A0" w:firstRow="1" w:lastRow="0" w:firstColumn="1" w:lastColumn="0" w:noHBand="0" w:noVBand="1"/>
        <w:tblDescription w:val="Layout table"/>
      </w:tblPr>
      <w:tblGrid>
        <w:gridCol w:w="577"/>
        <w:gridCol w:w="8783"/>
      </w:tblGrid>
      <w:tr w:rsidR="00FE0E4E" w:rsidRPr="009C290F" w14:paraId="594CC991" w14:textId="77777777" w:rsidTr="00F70A2A">
        <w:tc>
          <w:tcPr>
            <w:cnfStyle w:val="001000000000" w:firstRow="0" w:lastRow="0" w:firstColumn="1" w:lastColumn="0" w:oddVBand="0" w:evenVBand="0" w:oddHBand="0" w:evenHBand="0" w:firstRowFirstColumn="0" w:firstRowLastColumn="0" w:lastRowFirstColumn="0" w:lastRowLastColumn="0"/>
            <w:tcW w:w="308" w:type="pct"/>
          </w:tcPr>
          <w:p w14:paraId="5E8630BA" w14:textId="77777777" w:rsidR="00FE0E4E" w:rsidRPr="00FE0E4E" w:rsidRDefault="00FE0E4E" w:rsidP="00FE0E4E">
            <w:pPr>
              <w:spacing w:after="180" w:line="288" w:lineRule="auto"/>
              <w:jc w:val="both"/>
            </w:pPr>
            <w:r w:rsidRPr="00FE0E4E">
              <w:rPr>
                <w:noProof/>
                <w:lang w:eastAsia="en-US"/>
              </w:rPr>
              <mc:AlternateContent>
                <mc:Choice Requires="wpg">
                  <w:drawing>
                    <wp:inline distT="0" distB="0" distL="0" distR="0" wp14:anchorId="506AD3C7" wp14:editId="2D4B49EB">
                      <wp:extent cx="141605" cy="141605"/>
                      <wp:effectExtent l="0" t="0" r="0" b="0"/>
                      <wp:docPr id="970231450"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563125184" name="Rectangle 2091683675"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595675652"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28A79388"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">
                      <v:rect id="Rectangle 2091683675"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224557FA" w14:textId="2AB1EE4C" w:rsidR="00FE0E4E" w:rsidRPr="00FE0E4E" w:rsidRDefault="00FE0E4E" w:rsidP="00FE0E4E">
            <w:pPr>
              <w:spacing w:after="180" w:line="288" w:lineRule="auto"/>
              <w:jc w:val="both"/>
              <w:cnfStyle w:val="000000000000" w:firstRow="0" w:lastRow="0" w:firstColumn="0" w:lastColumn="0" w:oddVBand="0" w:evenVBand="0" w:oddHBand="0" w:evenHBand="0" w:firstRowFirstColumn="0" w:firstRowLastColumn="0" w:lastRowFirstColumn="0" w:lastRowLastColumn="0"/>
              <w:rPr>
                <w:i/>
                <w:iCs/>
                <w:color w:val="595959" w:themeColor="text1" w:themeTint="A6"/>
                <w:sz w:val="20"/>
                <w:lang w:val="el-GR"/>
              </w:rPr>
            </w:pPr>
            <w:r w:rsidRPr="00FE0E4E">
              <w:rPr>
                <w:i/>
                <w:iCs/>
                <w:color w:val="595959" w:themeColor="text1" w:themeTint="A6"/>
                <w:sz w:val="20"/>
                <w:lang w:val="el-GR"/>
              </w:rPr>
              <w:t xml:space="preserve">Πρωινό και αναχώρηση για την πρωτεύουσα της Σλοβακίας, την </w:t>
            </w:r>
            <w:proofErr w:type="spellStart"/>
            <w:r w:rsidRPr="00FE0E4E">
              <w:rPr>
                <w:i/>
                <w:iCs/>
                <w:color w:val="595959" w:themeColor="text1" w:themeTint="A6"/>
                <w:sz w:val="20"/>
                <w:lang w:val="el-GR"/>
              </w:rPr>
              <w:t>Μπρατισλάβα</w:t>
            </w:r>
            <w:proofErr w:type="spellEnd"/>
            <w:r w:rsidRPr="00FE0E4E">
              <w:rPr>
                <w:i/>
                <w:iCs/>
                <w:color w:val="595959" w:themeColor="text1" w:themeTint="A6"/>
                <w:sz w:val="20"/>
                <w:lang w:val="el-GR"/>
              </w:rPr>
              <w:t>. Θα δούμε το Κάστρο της πόλης , από τον 10ο αιώνα Μ.Χ. που δεσπόζει και είναι σήμα κατατεθέν. Στην συνέχεια θα μεταφερθούμε στην Παλιά πόλη, όπου και θα περιηγηθούμε με τον καθεδρικό ναό του Αγίου Μαρτίνου, την εθνική πινακοθήκη, το Αρχιεπισκοπικό μέγαρο, το θέατρο και το εθνικό μουσείο.  Χρόνος  ελεύθερος. Μεταφορά στο ξενοδοχείο μας στην Βουδαπέστη. Παραλαβή δωματίων.</w:t>
            </w:r>
          </w:p>
        </w:tc>
      </w:tr>
    </w:tbl>
    <w:p w14:paraId="71DD9EE8" w14:textId="7C5C22E0" w:rsidR="00FE0E4E" w:rsidRPr="00FE0E4E" w:rsidRDefault="00FE0E4E" w:rsidP="00FE0E4E">
      <w:pPr>
        <w:keepNext/>
        <w:keepLines/>
        <w:spacing w:before="360" w:after="120" w:line="240" w:lineRule="auto"/>
        <w:jc w:val="both"/>
        <w:outlineLvl w:val="1"/>
        <w:rPr>
          <w:b/>
          <w:bCs/>
          <w:color w:val="2E74B5" w:themeColor="accent1" w:themeShade="BF"/>
          <w:sz w:val="24"/>
          <w:lang w:val="el-GR"/>
        </w:rPr>
      </w:pPr>
      <w:r>
        <w:rPr>
          <w:b/>
          <w:bCs/>
          <w:color w:val="2E74B5" w:themeColor="accent1" w:themeShade="BF"/>
          <w:sz w:val="24"/>
          <w:lang w:val="el-GR"/>
        </w:rPr>
        <w:t>7</w:t>
      </w:r>
      <w:r w:rsidRPr="00FE0E4E">
        <w:rPr>
          <w:b/>
          <w:bCs/>
          <w:color w:val="2E74B5" w:themeColor="accent1" w:themeShade="BF"/>
          <w:sz w:val="24"/>
          <w:vertAlign w:val="superscript"/>
          <w:lang w:val="el-GR"/>
        </w:rPr>
        <w:t xml:space="preserve">η </w:t>
      </w:r>
      <w:r w:rsidRPr="00FE0E4E">
        <w:rPr>
          <w:b/>
          <w:bCs/>
          <w:color w:val="2E74B5" w:themeColor="accent1" w:themeShade="BF"/>
          <w:sz w:val="24"/>
          <w:lang w:val="el-GR"/>
        </w:rPr>
        <w:t>Μέρα: ΒΟΥΔΑΠΕΣΤΗ – ΞΕΝΑΓΗΣΗ ΠΟΛΗΣ</w:t>
      </w:r>
    </w:p>
    <w:tbl>
      <w:tblPr>
        <w:tblStyle w:val="TipTable"/>
        <w:tblW w:w="5000" w:type="pct"/>
        <w:tblLook w:val="04A0" w:firstRow="1" w:lastRow="0" w:firstColumn="1" w:lastColumn="0" w:noHBand="0" w:noVBand="1"/>
        <w:tblDescription w:val="Layout table"/>
      </w:tblPr>
      <w:tblGrid>
        <w:gridCol w:w="577"/>
        <w:gridCol w:w="8783"/>
      </w:tblGrid>
      <w:tr w:rsidR="00FE0E4E" w:rsidRPr="009C290F" w14:paraId="4B4C25F6" w14:textId="77777777" w:rsidTr="00F70A2A">
        <w:tc>
          <w:tcPr>
            <w:cnfStyle w:val="001000000000" w:firstRow="0" w:lastRow="0" w:firstColumn="1" w:lastColumn="0" w:oddVBand="0" w:evenVBand="0" w:oddHBand="0" w:evenHBand="0" w:firstRowFirstColumn="0" w:firstRowLastColumn="0" w:lastRowFirstColumn="0" w:lastRowLastColumn="0"/>
            <w:tcW w:w="308" w:type="pct"/>
          </w:tcPr>
          <w:p w14:paraId="5E262550" w14:textId="77777777" w:rsidR="00FE0E4E" w:rsidRPr="00FE0E4E" w:rsidRDefault="00FE0E4E" w:rsidP="00FE0E4E">
            <w:pPr>
              <w:spacing w:after="180" w:line="288" w:lineRule="auto"/>
              <w:jc w:val="both"/>
            </w:pPr>
            <w:r w:rsidRPr="00FE0E4E">
              <w:rPr>
                <w:noProof/>
                <w:lang w:eastAsia="en-US"/>
              </w:rPr>
              <mc:AlternateContent>
                <mc:Choice Requires="wpg">
                  <w:drawing>
                    <wp:inline distT="0" distB="0" distL="0" distR="0" wp14:anchorId="3C5F80EE" wp14:editId="36E20C05">
                      <wp:extent cx="141605" cy="141605"/>
                      <wp:effectExtent l="0" t="0" r="0" b="0"/>
                      <wp:docPr id="1799467276"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1368318565" name="Rectangle 1368318565"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484049686"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17989C56"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">
                      <v:rect id="Rectangle 1368318565"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54B8A985" w14:textId="4744FCBB" w:rsidR="00FE0E4E" w:rsidRPr="00F36721" w:rsidRDefault="00FE0E4E" w:rsidP="00FE0E4E">
            <w:pPr>
              <w:spacing w:after="180" w:line="288" w:lineRule="auto"/>
              <w:jc w:val="both"/>
              <w:cnfStyle w:val="000000000000" w:firstRow="0" w:lastRow="0" w:firstColumn="0" w:lastColumn="0" w:oddVBand="0" w:evenVBand="0" w:oddHBand="0" w:evenHBand="0" w:firstRowFirstColumn="0" w:firstRowLastColumn="0" w:lastRowFirstColumn="0" w:lastRowLastColumn="0"/>
              <w:rPr>
                <w:i/>
                <w:iCs/>
                <w:color w:val="595959" w:themeColor="text1" w:themeTint="A6"/>
                <w:sz w:val="20"/>
                <w:lang w:val="el-GR"/>
              </w:rPr>
            </w:pPr>
            <w:r w:rsidRPr="00FE0E4E">
              <w:rPr>
                <w:i/>
                <w:iCs/>
                <w:color w:val="595959" w:themeColor="text1" w:themeTint="A6"/>
                <w:sz w:val="20"/>
                <w:lang w:val="el-GR"/>
              </w:rPr>
              <w:t xml:space="preserve">Πρωινό και η μέρα μας ξεκινάει με την ξενάγηση στην </w:t>
            </w:r>
            <w:proofErr w:type="spellStart"/>
            <w:r w:rsidRPr="00FE0E4E">
              <w:rPr>
                <w:i/>
                <w:iCs/>
                <w:color w:val="595959" w:themeColor="text1" w:themeTint="A6"/>
                <w:sz w:val="20"/>
                <w:lang w:val="el-GR"/>
              </w:rPr>
              <w:t>Πέστη</w:t>
            </w:r>
            <w:proofErr w:type="spellEnd"/>
            <w:r w:rsidR="00D70DE9">
              <w:rPr>
                <w:i/>
                <w:iCs/>
                <w:color w:val="595959" w:themeColor="text1" w:themeTint="A6"/>
                <w:sz w:val="20"/>
                <w:lang w:val="el-GR"/>
              </w:rPr>
              <w:t>. Θ</w:t>
            </w:r>
            <w:r w:rsidRPr="00FE0E4E">
              <w:rPr>
                <w:i/>
                <w:iCs/>
                <w:color w:val="595959" w:themeColor="text1" w:themeTint="A6"/>
                <w:sz w:val="20"/>
                <w:lang w:val="el-GR"/>
              </w:rPr>
              <w:t xml:space="preserve">α σταματήσουμε στην πλατεία των Ηρώων που είναι στολισμένη με τα υπέροχα αγάλματα των Ούγγρων βασιλέων. Στην συνέχεια θα περάσουμε από το εκπληκτικό κτίριο της Όπερας και κατόπιν μέσω της οδού </w:t>
            </w:r>
            <w:proofErr w:type="spellStart"/>
            <w:r w:rsidRPr="00FE0E4E">
              <w:rPr>
                <w:i/>
                <w:iCs/>
                <w:color w:val="595959" w:themeColor="text1" w:themeTint="A6"/>
                <w:sz w:val="20"/>
                <w:lang w:val="el-GR"/>
              </w:rPr>
              <w:t>Αντράσσυ</w:t>
            </w:r>
            <w:proofErr w:type="spellEnd"/>
            <w:r w:rsidRPr="00FE0E4E">
              <w:rPr>
                <w:i/>
                <w:iCs/>
                <w:color w:val="595959" w:themeColor="text1" w:themeTint="A6"/>
                <w:sz w:val="20"/>
                <w:lang w:val="el-GR"/>
              </w:rPr>
              <w:t>, έναν από τους πιο όμορφους και εμπορικούς δρόμους της πόλης, θα καταλήξουμε στον καθεδρικό ναό του Αγίου Στεφάνου, ο τρούλος του οποίου φαίνεται από όλες τις γωνιές της πόλης. Η ξενάγηση μας ολοκληρώνεται, διασχίζοντας την ομορφότερη από τις 8 γέφυρες της πόλης, αυτή των αλυσίδων, για να βρεθούμε στην παραμυθένια πλευρά της Βούδας και να δούμε τον Πύργο των ψαράδων, όπου θα απολαύσουμε την θέα σε όλη την πόλη. Το βράδυ σας προτείνουμε κρουαζιέρα στον Δούναβη</w:t>
            </w:r>
            <w:r w:rsidR="00F36721">
              <w:rPr>
                <w:i/>
                <w:iCs/>
                <w:color w:val="595959" w:themeColor="text1" w:themeTint="A6"/>
                <w:sz w:val="20"/>
                <w:lang w:val="el-GR"/>
              </w:rPr>
              <w:t xml:space="preserve">, από όπου </w:t>
            </w:r>
            <w:r w:rsidR="00F36721" w:rsidRPr="00F36721">
              <w:rPr>
                <w:i/>
                <w:iCs/>
                <w:color w:val="595959" w:themeColor="text1" w:themeTint="A6"/>
                <w:sz w:val="20"/>
                <w:lang w:val="el-GR"/>
              </w:rPr>
              <w:t>θα απολαύσετε την υπέροχη θέα στα φωτισμένα αξιοθέατα της πόλης</w:t>
            </w:r>
            <w:r w:rsidR="00F36721">
              <w:rPr>
                <w:i/>
                <w:iCs/>
                <w:color w:val="595959" w:themeColor="text1" w:themeTint="A6"/>
                <w:sz w:val="20"/>
                <w:lang w:val="el-GR"/>
              </w:rPr>
              <w:t>.</w:t>
            </w:r>
          </w:p>
        </w:tc>
      </w:tr>
    </w:tbl>
    <w:p w14:paraId="200FA605" w14:textId="77777777" w:rsidR="00FE0E4E" w:rsidRPr="00FE0E4E" w:rsidRDefault="00F0590F" w:rsidP="00FE0E4E">
      <w:pPr>
        <w:pStyle w:val="2"/>
        <w:numPr>
          <w:ilvl w:val="0"/>
          <w:numId w:val="0"/>
        </w:numPr>
        <w:rPr>
          <w:lang w:val="el-GR"/>
        </w:rPr>
      </w:pPr>
      <w:r>
        <w:rPr>
          <w:lang w:val="el-GR"/>
        </w:rPr>
        <w:t>8</w:t>
      </w:r>
      <w:r w:rsidR="00370DFB" w:rsidRPr="00605417">
        <w:rPr>
          <w:vertAlign w:val="superscript"/>
          <w:lang w:val="el-GR"/>
        </w:rPr>
        <w:t>η</w:t>
      </w:r>
      <w:r w:rsidR="00370DFB" w:rsidRPr="00623F4E">
        <w:rPr>
          <w:vertAlign w:val="superscript"/>
          <w:lang w:val="el-GR"/>
        </w:rPr>
        <w:t xml:space="preserve"> </w:t>
      </w:r>
      <w:r w:rsidR="00370DFB">
        <w:rPr>
          <w:lang w:val="el-GR"/>
        </w:rPr>
        <w:t>ημ</w:t>
      </w:r>
      <w:r w:rsidR="00370DFB" w:rsidRPr="006A2CC0">
        <w:rPr>
          <w:lang w:val="el-GR"/>
        </w:rPr>
        <w:t>έρα</w:t>
      </w:r>
      <w:r w:rsidR="00370DFB" w:rsidRPr="00623F4E">
        <w:rPr>
          <w:lang w:val="el-GR"/>
        </w:rPr>
        <w:t xml:space="preserve">: </w:t>
      </w:r>
      <w:r w:rsidR="00FE0E4E" w:rsidRPr="00FE0E4E">
        <w:rPr>
          <w:lang w:val="el-GR"/>
        </w:rPr>
        <w:t>ΒΟΥΔΑΠΕΣΤΗ – ΠΑΡΑΔΟΥΝΑΒΙΑ ΧΩΡΙΑ</w:t>
      </w:r>
    </w:p>
    <w:tbl>
      <w:tblPr>
        <w:tblStyle w:val="TipTable"/>
        <w:tblW w:w="5000" w:type="pct"/>
        <w:tblLook w:val="04A0" w:firstRow="1" w:lastRow="0" w:firstColumn="1" w:lastColumn="0" w:noHBand="0" w:noVBand="1"/>
        <w:tblDescription w:val="Layout table"/>
      </w:tblPr>
      <w:tblGrid>
        <w:gridCol w:w="577"/>
        <w:gridCol w:w="8783"/>
      </w:tblGrid>
      <w:tr w:rsidR="00FE0E4E" w:rsidRPr="009C290F" w14:paraId="7835D2AA" w14:textId="77777777" w:rsidTr="00F70A2A">
        <w:tc>
          <w:tcPr>
            <w:cnfStyle w:val="001000000000" w:firstRow="0" w:lastRow="0" w:firstColumn="1" w:lastColumn="0" w:oddVBand="0" w:evenVBand="0" w:oddHBand="0" w:evenHBand="0" w:firstRowFirstColumn="0" w:firstRowLastColumn="0" w:lastRowFirstColumn="0" w:lastRowLastColumn="0"/>
            <w:tcW w:w="308" w:type="pct"/>
          </w:tcPr>
          <w:p w14:paraId="1360C20B" w14:textId="77777777" w:rsidR="00FE0E4E" w:rsidRPr="00FE0E4E" w:rsidRDefault="00FE0E4E" w:rsidP="00FE0E4E">
            <w:pPr>
              <w:spacing w:after="180" w:line="288" w:lineRule="auto"/>
              <w:jc w:val="left"/>
            </w:pPr>
            <w:r w:rsidRPr="00FE0E4E">
              <w:rPr>
                <w:noProof/>
                <w:lang w:eastAsia="en-US"/>
              </w:rPr>
              <mc:AlternateContent>
                <mc:Choice Requires="wpg">
                  <w:drawing>
                    <wp:inline distT="0" distB="0" distL="0" distR="0" wp14:anchorId="793FCAB1" wp14:editId="1F4FF0AC">
                      <wp:extent cx="141605" cy="141605"/>
                      <wp:effectExtent l="0" t="0" r="0" b="0"/>
                      <wp:docPr id="2124185709"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831005503" name="Rectangle 1058003595"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1292417482"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6C7E76D2"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">
                      <v:rect id="Rectangle 1058003595"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0200EAA1" w14:textId="1DE1B51D" w:rsidR="00FE0E4E" w:rsidRPr="00FE0E4E" w:rsidRDefault="00FE0E4E" w:rsidP="00FE0E4E">
            <w:pPr>
              <w:spacing w:after="180" w:line="288" w:lineRule="auto"/>
              <w:jc w:val="both"/>
              <w:cnfStyle w:val="000000000000" w:firstRow="0" w:lastRow="0" w:firstColumn="0" w:lastColumn="0" w:oddVBand="0" w:evenVBand="0" w:oddHBand="0" w:evenHBand="0" w:firstRowFirstColumn="0" w:firstRowLastColumn="0" w:lastRowFirstColumn="0" w:lastRowLastColumn="0"/>
              <w:rPr>
                <w:i/>
                <w:iCs/>
                <w:color w:val="595959" w:themeColor="text1" w:themeTint="A6"/>
                <w:sz w:val="20"/>
                <w:lang w:val="el-GR"/>
              </w:rPr>
            </w:pPr>
            <w:r w:rsidRPr="00FE0E4E">
              <w:rPr>
                <w:i/>
                <w:iCs/>
                <w:color w:val="595959" w:themeColor="text1" w:themeTint="A6"/>
                <w:sz w:val="20"/>
                <w:lang w:val="el-GR"/>
              </w:rPr>
              <w:t xml:space="preserve">Μετά το πρωινό μας θα ξεκινήσουμε για την εκδρομή μας στα  παραδουνάβια χωριά. Μόλις 15 χιλιόμετρα από την Βουδαπέστη θα συναντήσουμε το γραφικό χωριό των καλλιτεχνών, τον Άγιο Ανδρέα, όπου μπορείτε να ψωνίσετε κρύσταλλα, πορσελάνες και πολλά αναμνηστικά δώρα. Στη συνέχεια θα ανηφορίσουμε στο </w:t>
            </w:r>
            <w:proofErr w:type="spellStart"/>
            <w:r w:rsidRPr="00FE0E4E">
              <w:rPr>
                <w:i/>
                <w:iCs/>
                <w:color w:val="595959" w:themeColor="text1" w:themeTint="A6"/>
                <w:sz w:val="20"/>
                <w:lang w:val="el-GR"/>
              </w:rPr>
              <w:t>Βίσενγκρατ</w:t>
            </w:r>
            <w:proofErr w:type="spellEnd"/>
            <w:r w:rsidRPr="00FE0E4E">
              <w:rPr>
                <w:i/>
                <w:iCs/>
                <w:color w:val="595959" w:themeColor="text1" w:themeTint="A6"/>
                <w:sz w:val="20"/>
                <w:lang w:val="el-GR"/>
              </w:rPr>
              <w:t xml:space="preserve"> με το μεσαιωνικό κάστρο και την υπέροχη θέα. Επιστροφή στη Βουδαπέστη. Βράδυ ελεύθερο. Σας προτείνουμε δείπνο σε παραδοσιακή ταβέρνα της Βουδαπέστης με τσιγγάνικα βιολιά, παραδοσιακό μενού και τοπικούς χορούς.</w:t>
            </w:r>
          </w:p>
        </w:tc>
      </w:tr>
    </w:tbl>
    <w:p w14:paraId="0E33BB24" w14:textId="755488DF" w:rsidR="00370DFB" w:rsidRPr="00FB07F1" w:rsidRDefault="00F0590F" w:rsidP="00FE0E4E">
      <w:pPr>
        <w:pStyle w:val="2"/>
        <w:numPr>
          <w:ilvl w:val="0"/>
          <w:numId w:val="0"/>
        </w:numPr>
        <w:rPr>
          <w:lang w:val="el-GR"/>
        </w:rPr>
      </w:pPr>
      <w:r>
        <w:rPr>
          <w:lang w:val="el-GR"/>
        </w:rPr>
        <w:t>9</w:t>
      </w:r>
      <w:r w:rsidR="00370DFB" w:rsidRPr="00605417">
        <w:rPr>
          <w:vertAlign w:val="superscript"/>
          <w:lang w:val="el-GR"/>
        </w:rPr>
        <w:t>η</w:t>
      </w:r>
      <w:r w:rsidR="00370DFB" w:rsidRPr="00623F4E">
        <w:rPr>
          <w:vertAlign w:val="superscript"/>
          <w:lang w:val="el-GR"/>
        </w:rPr>
        <w:t xml:space="preserve"> </w:t>
      </w:r>
      <w:r w:rsidR="00370DFB">
        <w:rPr>
          <w:lang w:val="el-GR"/>
        </w:rPr>
        <w:t>ημ</w:t>
      </w:r>
      <w:r w:rsidR="00370DFB" w:rsidRPr="006A2CC0">
        <w:rPr>
          <w:lang w:val="el-GR"/>
        </w:rPr>
        <w:t>έρα</w:t>
      </w:r>
      <w:r w:rsidR="00370DFB" w:rsidRPr="00623F4E">
        <w:rPr>
          <w:lang w:val="el-GR"/>
        </w:rPr>
        <w:t xml:space="preserve">: </w:t>
      </w:r>
      <w:r w:rsidR="00FE0E4E">
        <w:rPr>
          <w:lang w:val="el-GR"/>
        </w:rPr>
        <w:t>ΒΟΥΔΑΠΕΣΤΗ – ΜΠΡΑΤΙΣΛΑΒΑ – ΠΤΗΣΗ ΓΙΑ ΤΗΝ ΑΘΗΝΑ</w:t>
      </w:r>
    </w:p>
    <w:tbl>
      <w:tblPr>
        <w:tblStyle w:val="TipTable"/>
        <w:tblW w:w="5000" w:type="pct"/>
        <w:tblLook w:val="04A0" w:firstRow="1" w:lastRow="0" w:firstColumn="1" w:lastColumn="0" w:noHBand="0" w:noVBand="1"/>
        <w:tblDescription w:val="Layout table"/>
      </w:tblPr>
      <w:tblGrid>
        <w:gridCol w:w="577"/>
        <w:gridCol w:w="8783"/>
      </w:tblGrid>
      <w:tr w:rsidR="00370DFB" w:rsidRPr="009C290F" w14:paraId="5D183455" w14:textId="77777777" w:rsidTr="00F70A2A">
        <w:tc>
          <w:tcPr>
            <w:cnfStyle w:val="001000000000" w:firstRow="0" w:lastRow="0" w:firstColumn="1" w:lastColumn="0" w:oddVBand="0" w:evenVBand="0" w:oddHBand="0" w:evenHBand="0" w:firstRowFirstColumn="0" w:firstRowLastColumn="0" w:lastRowFirstColumn="0" w:lastRowLastColumn="0"/>
            <w:tcW w:w="308" w:type="pct"/>
          </w:tcPr>
          <w:p w14:paraId="719F0C6C" w14:textId="77777777" w:rsidR="00370DFB" w:rsidRDefault="00370DFB" w:rsidP="00F70A2A">
            <w:r>
              <w:rPr>
                <w:noProof/>
                <w:lang w:eastAsia="en-US"/>
              </w:rPr>
              <mc:AlternateContent>
                <mc:Choice Requires="wpg">
                  <w:drawing>
                    <wp:inline distT="0" distB="0" distL="0" distR="0" wp14:anchorId="16A8E98F" wp14:editId="6914C599">
                      <wp:extent cx="141605" cy="141605"/>
                      <wp:effectExtent l="0" t="0" r="0" b="0"/>
                      <wp:docPr id="882845767"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2091683675" name="Rectangle 2091683675" descr="Blue rectangle"/>
                              <wps:cNvSpPr>
                                <a:spLocks noChangeArrowheads="1"/>
                              </wps:cNvSpPr>
                              <wps:spPr bwMode="auto">
                                <a:xfrm>
                                  <a:off x="0" y="0"/>
                                  <a:ext cx="141605" cy="141605"/>
                                </a:xfrm>
                                <a:prstGeom prst="rect">
                                  <a:avLst/>
                                </a:prstGeom>
                                <a:solidFill>
                                  <a:srgbClr val="5B9BD5">
                                    <a:lumMod val="75000"/>
                                  </a:srgbClr>
                                </a:solidFill>
                                <a:ln w="0">
                                  <a:noFill/>
                                  <a:prstDash val="solid"/>
                                  <a:miter lim="800000"/>
                                  <a:headEnd/>
                                  <a:tailEnd/>
                                </a:ln>
                              </wps:spPr>
                              <wps:bodyPr rot="0" vert="horz" wrap="square" lIns="91440" tIns="45720" rIns="91440" bIns="45720" anchor="t" anchorCtr="0" upright="1">
                                <a:noAutofit/>
                              </wps:bodyPr>
                            </wps:wsp>
                            <wps:wsp>
                              <wps:cNvPr id="532554274"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7D80CA0D"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">
                      <v:rect id="Rectangle 2091683675"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" fillcolor="#2e75b6"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14:paraId="7DAC7BD9" w14:textId="02450F86" w:rsidR="00370DFB" w:rsidRPr="00623F4E" w:rsidRDefault="00370DFB" w:rsidP="00F70A2A">
            <w:pPr>
              <w:pStyle w:val="TipText"/>
              <w:tabs>
                <w:tab w:val="left" w:pos="2580"/>
              </w:tabs>
              <w:cnfStyle w:val="000000000000" w:firstRow="0" w:lastRow="0" w:firstColumn="0" w:lastColumn="0" w:oddVBand="0" w:evenVBand="0" w:oddHBand="0" w:evenHBand="0" w:firstRowFirstColumn="0" w:firstRowLastColumn="0" w:lastRowFirstColumn="0" w:lastRowLastColumn="0"/>
              <w:rPr>
                <w:sz w:val="20"/>
                <w:lang w:val="el-GR"/>
              </w:rPr>
            </w:pPr>
            <w:r w:rsidRPr="006A2CC0">
              <w:rPr>
                <w:sz w:val="20"/>
                <w:lang w:val="el-GR"/>
              </w:rPr>
              <w:t xml:space="preserve">Πρωινό στο ξενοδοχείο. </w:t>
            </w:r>
            <w:r w:rsidR="00FE0E4E">
              <w:rPr>
                <w:sz w:val="20"/>
                <w:lang w:val="el-GR"/>
              </w:rPr>
              <w:t xml:space="preserve">Μετά το </w:t>
            </w:r>
            <w:r w:rsidR="00FE0E4E">
              <w:rPr>
                <w:sz w:val="20"/>
              </w:rPr>
              <w:t>check</w:t>
            </w:r>
            <w:r w:rsidR="00FE0E4E" w:rsidRPr="00FE0E4E">
              <w:rPr>
                <w:sz w:val="20"/>
                <w:lang w:val="el-GR"/>
              </w:rPr>
              <w:t xml:space="preserve"> </w:t>
            </w:r>
            <w:r w:rsidR="00FE0E4E">
              <w:rPr>
                <w:sz w:val="20"/>
              </w:rPr>
              <w:t>out</w:t>
            </w:r>
            <w:r w:rsidR="00FE0E4E">
              <w:rPr>
                <w:sz w:val="20"/>
                <w:lang w:val="el-GR"/>
              </w:rPr>
              <w:t xml:space="preserve">, θα αναχωρήσουμε για το αεροδρόμιο της </w:t>
            </w:r>
            <w:proofErr w:type="spellStart"/>
            <w:r w:rsidR="00FE0E4E">
              <w:rPr>
                <w:sz w:val="20"/>
                <w:lang w:val="el-GR"/>
              </w:rPr>
              <w:t>Μπρατισλάβας</w:t>
            </w:r>
            <w:proofErr w:type="spellEnd"/>
            <w:r w:rsidR="00FE0E4E">
              <w:rPr>
                <w:sz w:val="20"/>
                <w:lang w:val="el-GR"/>
              </w:rPr>
              <w:t>, γεμάτοι ωραίες αναμνήσεις, από το υπέροχο αυτό ταξίδι για την πτήση της επιστροφής στην Αθήνα.</w:t>
            </w:r>
          </w:p>
        </w:tc>
      </w:tr>
    </w:tbl>
    <w:tbl>
      <w:tblPr>
        <w:tblStyle w:val="ProjectScopeTable"/>
        <w:tblpPr w:leftFromText="180" w:rightFromText="180" w:vertAnchor="text" w:horzAnchor="margin" w:tblpY="256"/>
        <w:tblW w:w="5001" w:type="pct"/>
        <w:tblLook w:val="04A0" w:firstRow="1" w:lastRow="0" w:firstColumn="1" w:lastColumn="0" w:noHBand="0" w:noVBand="1"/>
        <w:tblDescription w:val="Layout table"/>
      </w:tblPr>
      <w:tblGrid>
        <w:gridCol w:w="9352"/>
      </w:tblGrid>
      <w:tr w:rsidR="00CB7143" w14:paraId="3C7844DD" w14:textId="77777777" w:rsidTr="008D6C86">
        <w:trPr>
          <w:cnfStyle w:val="100000000000" w:firstRow="1" w:lastRow="0" w:firstColumn="0" w:lastColumn="0" w:oddVBand="0" w:evenVBand="0" w:oddHBand="0" w:evenHBand="0" w:firstRowFirstColumn="0" w:firstRowLastColumn="0" w:lastRowFirstColumn="0" w:lastRowLastColumn="0"/>
          <w:trHeight w:val="493"/>
        </w:trPr>
        <w:tc>
          <w:tcPr>
            <w:tcW w:w="5000" w:type="pct"/>
          </w:tcPr>
          <w:p w14:paraId="17D75F86" w14:textId="77777777" w:rsidR="00CB7143" w:rsidRPr="00DA1FC4" w:rsidRDefault="00CB7143" w:rsidP="008D6C86">
            <w:pPr>
              <w:jc w:val="center"/>
            </w:pPr>
            <w:r w:rsidRPr="008E5280">
              <w:rPr>
                <w:color w:val="00B050"/>
                <w:lang w:val="el-GR"/>
              </w:rPr>
              <w:t>ΠΕΡΙΛΑΜΒΑΝΟΝΤΑΙ</w:t>
            </w:r>
          </w:p>
        </w:tc>
      </w:tr>
      <w:tr w:rsidR="00CB7143" w:rsidRPr="009C290F" w14:paraId="4B815877" w14:textId="77777777" w:rsidTr="008D6C86">
        <w:trPr>
          <w:trHeight w:val="470"/>
        </w:trPr>
        <w:tc>
          <w:tcPr>
            <w:tcW w:w="5000" w:type="pct"/>
          </w:tcPr>
          <w:p w14:paraId="6CF69A10" w14:textId="52EAADC7" w:rsidR="00CB7143" w:rsidRPr="00C83CA1" w:rsidRDefault="00CB7143" w:rsidP="008D6C86">
            <w:pPr>
              <w:pStyle w:val="af0"/>
              <w:numPr>
                <w:ilvl w:val="0"/>
                <w:numId w:val="16"/>
              </w:numPr>
              <w:ind w:left="284" w:right="305" w:hanging="284"/>
              <w:jc w:val="both"/>
              <w:rPr>
                <w:rFonts w:cstheme="minorHAnsi"/>
                <w:sz w:val="20"/>
                <w:szCs w:val="28"/>
              </w:rPr>
            </w:pPr>
            <w:r w:rsidRPr="00ED44F1">
              <w:rPr>
                <w:rFonts w:cstheme="minorHAnsi"/>
                <w:sz w:val="20"/>
                <w:szCs w:val="28"/>
              </w:rPr>
              <w:lastRenderedPageBreak/>
              <w:t>Αεροπορικά εισιτήρια Αθήνα –</w:t>
            </w:r>
            <w:r w:rsidR="00866C32">
              <w:rPr>
                <w:rFonts w:cstheme="minorHAnsi"/>
                <w:sz w:val="20"/>
                <w:szCs w:val="28"/>
              </w:rPr>
              <w:t xml:space="preserve"> Βιέννη </w:t>
            </w:r>
            <w:r w:rsidRPr="00ED44F1">
              <w:rPr>
                <w:rFonts w:cstheme="minorHAnsi"/>
                <w:sz w:val="20"/>
                <w:szCs w:val="28"/>
              </w:rPr>
              <w:t xml:space="preserve">&amp; </w:t>
            </w:r>
            <w:r w:rsidR="00866C32">
              <w:rPr>
                <w:rFonts w:cstheme="minorHAnsi"/>
                <w:sz w:val="20"/>
                <w:szCs w:val="28"/>
              </w:rPr>
              <w:t xml:space="preserve"> </w:t>
            </w:r>
            <w:proofErr w:type="spellStart"/>
            <w:r w:rsidR="00866C32">
              <w:rPr>
                <w:rFonts w:cstheme="minorHAnsi"/>
                <w:sz w:val="20"/>
                <w:szCs w:val="28"/>
              </w:rPr>
              <w:t>Μπρατισλάβα</w:t>
            </w:r>
            <w:proofErr w:type="spellEnd"/>
            <w:r w:rsidR="00866C32" w:rsidRPr="00ED44F1">
              <w:rPr>
                <w:rFonts w:cstheme="minorHAnsi"/>
                <w:sz w:val="20"/>
                <w:szCs w:val="28"/>
              </w:rPr>
              <w:t xml:space="preserve"> </w:t>
            </w:r>
            <w:r w:rsidRPr="00ED44F1">
              <w:rPr>
                <w:rFonts w:cstheme="minorHAnsi"/>
                <w:sz w:val="20"/>
                <w:szCs w:val="28"/>
              </w:rPr>
              <w:t xml:space="preserve"> -  Αθήνα  με απευθείας πτήσεις της </w:t>
            </w:r>
            <w:r w:rsidR="00866C32">
              <w:rPr>
                <w:rFonts w:cstheme="minorHAnsi"/>
                <w:sz w:val="20"/>
                <w:szCs w:val="28"/>
                <w:lang w:val="en-US"/>
              </w:rPr>
              <w:t>Sky</w:t>
            </w:r>
            <w:r w:rsidR="00866C32" w:rsidRPr="00866C32">
              <w:rPr>
                <w:rFonts w:cstheme="minorHAnsi"/>
                <w:sz w:val="20"/>
                <w:szCs w:val="28"/>
              </w:rPr>
              <w:t xml:space="preserve"> </w:t>
            </w:r>
            <w:r w:rsidR="00866C32">
              <w:rPr>
                <w:rFonts w:cstheme="minorHAnsi"/>
                <w:sz w:val="20"/>
                <w:szCs w:val="28"/>
                <w:lang w:val="en-US"/>
              </w:rPr>
              <w:t>express</w:t>
            </w:r>
            <w:r w:rsidR="00866C32" w:rsidRPr="00866C32">
              <w:rPr>
                <w:rFonts w:cstheme="minorHAnsi"/>
                <w:sz w:val="20"/>
                <w:szCs w:val="28"/>
              </w:rPr>
              <w:t xml:space="preserve"> </w:t>
            </w:r>
            <w:r w:rsidR="00866C32">
              <w:rPr>
                <w:rFonts w:cstheme="minorHAnsi"/>
                <w:sz w:val="20"/>
                <w:szCs w:val="28"/>
              </w:rPr>
              <w:t xml:space="preserve">και της </w:t>
            </w:r>
            <w:r>
              <w:rPr>
                <w:rFonts w:cstheme="minorHAnsi"/>
                <w:sz w:val="20"/>
                <w:szCs w:val="28"/>
                <w:lang w:val="en-US"/>
              </w:rPr>
              <w:t>Aegean</w:t>
            </w:r>
            <w:r w:rsidRPr="009E2CD2">
              <w:rPr>
                <w:rFonts w:cstheme="minorHAnsi"/>
                <w:sz w:val="20"/>
                <w:szCs w:val="28"/>
              </w:rPr>
              <w:t xml:space="preserve"> </w:t>
            </w:r>
            <w:r>
              <w:rPr>
                <w:rFonts w:cstheme="minorHAnsi"/>
                <w:sz w:val="20"/>
                <w:szCs w:val="28"/>
                <w:lang w:val="en-US"/>
              </w:rPr>
              <w:t>Airlines</w:t>
            </w:r>
            <w:r w:rsidR="00F0590F">
              <w:rPr>
                <w:rFonts w:cstheme="minorHAnsi"/>
                <w:sz w:val="20"/>
                <w:szCs w:val="28"/>
              </w:rPr>
              <w:t xml:space="preserve"> </w:t>
            </w:r>
          </w:p>
        </w:tc>
      </w:tr>
      <w:tr w:rsidR="00CB7143" w:rsidRPr="009C290F" w14:paraId="7102F73A" w14:textId="77777777" w:rsidTr="008D6C86">
        <w:trPr>
          <w:trHeight w:val="427"/>
        </w:trPr>
        <w:tc>
          <w:tcPr>
            <w:tcW w:w="5000" w:type="pct"/>
          </w:tcPr>
          <w:p w14:paraId="3C2BA26D" w14:textId="353FA7FA" w:rsidR="00CB7143" w:rsidRPr="00B62477" w:rsidRDefault="00CB7143" w:rsidP="008D6C86">
            <w:pPr>
              <w:pStyle w:val="af0"/>
              <w:numPr>
                <w:ilvl w:val="0"/>
                <w:numId w:val="16"/>
              </w:numPr>
              <w:rPr>
                <w:rFonts w:cstheme="minorHAnsi"/>
                <w:color w:val="FF0000"/>
                <w:sz w:val="20"/>
                <w:szCs w:val="28"/>
              </w:rPr>
            </w:pPr>
            <w:r w:rsidRPr="00ED44F1">
              <w:rPr>
                <w:rFonts w:cstheme="minorHAnsi"/>
                <w:sz w:val="20"/>
                <w:szCs w:val="28"/>
              </w:rPr>
              <w:t>1 αποσκευή  2</w:t>
            </w:r>
            <w:r w:rsidR="00F0590F" w:rsidRPr="00F0590F">
              <w:rPr>
                <w:rFonts w:cstheme="minorHAnsi"/>
                <w:sz w:val="20"/>
                <w:szCs w:val="28"/>
              </w:rPr>
              <w:t>0</w:t>
            </w:r>
            <w:r w:rsidRPr="00ED44F1">
              <w:rPr>
                <w:rFonts w:cstheme="minorHAnsi"/>
                <w:sz w:val="20"/>
                <w:szCs w:val="28"/>
              </w:rPr>
              <w:t xml:space="preserve"> κιλών και μία χειραποσκευή 8 κιλών ανά επιβάτη.</w:t>
            </w:r>
          </w:p>
        </w:tc>
      </w:tr>
      <w:tr w:rsidR="00CB7143" w:rsidRPr="009C290F" w14:paraId="5CE82274" w14:textId="77777777" w:rsidTr="008D6C86">
        <w:trPr>
          <w:trHeight w:val="441"/>
        </w:trPr>
        <w:tc>
          <w:tcPr>
            <w:tcW w:w="5000" w:type="pct"/>
          </w:tcPr>
          <w:p w14:paraId="19D35ECA" w14:textId="77777777" w:rsidR="00CB7143" w:rsidRPr="00C83CA1" w:rsidRDefault="00CB7143" w:rsidP="008D6C86">
            <w:pPr>
              <w:pStyle w:val="af0"/>
              <w:numPr>
                <w:ilvl w:val="0"/>
                <w:numId w:val="16"/>
              </w:numPr>
              <w:ind w:left="284" w:right="305" w:hanging="284"/>
              <w:jc w:val="both"/>
              <w:rPr>
                <w:rFonts w:cstheme="minorHAnsi"/>
                <w:sz w:val="20"/>
                <w:szCs w:val="28"/>
              </w:rPr>
            </w:pPr>
            <w:r w:rsidRPr="00ED44F1">
              <w:rPr>
                <w:rFonts w:cstheme="minorHAnsi"/>
                <w:sz w:val="20"/>
                <w:szCs w:val="28"/>
              </w:rPr>
              <w:t>Διαμονή σε ξενοδοχεία  4* με πρωινό σε μπουφέ σύμφωνα με το πρόγραμμα</w:t>
            </w:r>
          </w:p>
        </w:tc>
      </w:tr>
      <w:tr w:rsidR="00866C32" w:rsidRPr="001B470F" w14:paraId="656AE420" w14:textId="77777777" w:rsidTr="008D6C86">
        <w:trPr>
          <w:trHeight w:val="441"/>
        </w:trPr>
        <w:tc>
          <w:tcPr>
            <w:tcW w:w="5000" w:type="pct"/>
          </w:tcPr>
          <w:p w14:paraId="3CB0CB0F" w14:textId="41704D76" w:rsidR="00866C32" w:rsidRPr="00ED44F1" w:rsidRDefault="00866C32" w:rsidP="008D6C86">
            <w:pPr>
              <w:pStyle w:val="af0"/>
              <w:numPr>
                <w:ilvl w:val="0"/>
                <w:numId w:val="16"/>
              </w:numPr>
              <w:ind w:left="284" w:right="305" w:hanging="284"/>
              <w:jc w:val="both"/>
              <w:rPr>
                <w:rFonts w:cstheme="minorHAnsi"/>
                <w:sz w:val="20"/>
                <w:szCs w:val="28"/>
              </w:rPr>
            </w:pPr>
            <w:r>
              <w:rPr>
                <w:rFonts w:cstheme="minorHAnsi"/>
                <w:sz w:val="20"/>
                <w:szCs w:val="28"/>
              </w:rPr>
              <w:t>Περιήγηση στο Μπρνο</w:t>
            </w:r>
          </w:p>
        </w:tc>
      </w:tr>
      <w:tr w:rsidR="00866C32" w:rsidRPr="009C290F" w14:paraId="3FD3748B" w14:textId="77777777" w:rsidTr="008D6C86">
        <w:trPr>
          <w:trHeight w:val="441"/>
        </w:trPr>
        <w:tc>
          <w:tcPr>
            <w:tcW w:w="5000" w:type="pct"/>
          </w:tcPr>
          <w:p w14:paraId="4F851716" w14:textId="425DD644" w:rsidR="00866C32" w:rsidRDefault="00866C32" w:rsidP="008D6C86">
            <w:pPr>
              <w:pStyle w:val="af0"/>
              <w:numPr>
                <w:ilvl w:val="0"/>
                <w:numId w:val="16"/>
              </w:numPr>
              <w:ind w:left="284" w:right="305" w:hanging="284"/>
              <w:jc w:val="both"/>
              <w:rPr>
                <w:rFonts w:cstheme="minorHAnsi"/>
                <w:sz w:val="20"/>
                <w:szCs w:val="28"/>
              </w:rPr>
            </w:pPr>
            <w:r w:rsidRPr="00ED44F1">
              <w:rPr>
                <w:rFonts w:cstheme="minorHAnsi"/>
                <w:sz w:val="20"/>
                <w:szCs w:val="28"/>
              </w:rPr>
              <w:t xml:space="preserve">Ξενάγηση </w:t>
            </w:r>
            <w:proofErr w:type="spellStart"/>
            <w:r w:rsidRPr="00ED44F1">
              <w:rPr>
                <w:rFonts w:cstheme="minorHAnsi"/>
                <w:sz w:val="20"/>
                <w:szCs w:val="28"/>
              </w:rPr>
              <w:t>Καστρούπολης</w:t>
            </w:r>
            <w:proofErr w:type="spellEnd"/>
            <w:r w:rsidRPr="00ED44F1">
              <w:rPr>
                <w:rFonts w:cstheme="minorHAnsi"/>
                <w:sz w:val="20"/>
                <w:szCs w:val="28"/>
              </w:rPr>
              <w:t xml:space="preserve"> και της Παλαιάς πόλης στην Πράγα με ελληνόφωνο ξεναγό</w:t>
            </w:r>
          </w:p>
        </w:tc>
      </w:tr>
      <w:tr w:rsidR="00866C32" w:rsidRPr="00866C32" w14:paraId="1FDD45F3" w14:textId="77777777" w:rsidTr="008D6C86">
        <w:trPr>
          <w:trHeight w:val="441"/>
        </w:trPr>
        <w:tc>
          <w:tcPr>
            <w:tcW w:w="5000" w:type="pct"/>
          </w:tcPr>
          <w:p w14:paraId="1BFBA45D" w14:textId="3830C2F2" w:rsidR="00866C32" w:rsidRPr="00ED44F1" w:rsidRDefault="00866C32" w:rsidP="008D6C86">
            <w:pPr>
              <w:pStyle w:val="af0"/>
              <w:numPr>
                <w:ilvl w:val="0"/>
                <w:numId w:val="16"/>
              </w:numPr>
              <w:ind w:left="284" w:right="305" w:hanging="284"/>
              <w:jc w:val="both"/>
              <w:rPr>
                <w:rFonts w:cstheme="minorHAnsi"/>
                <w:sz w:val="20"/>
                <w:szCs w:val="28"/>
              </w:rPr>
            </w:pPr>
            <w:r w:rsidRPr="00ED44F1">
              <w:rPr>
                <w:rFonts w:cstheme="minorHAnsi"/>
                <w:sz w:val="20"/>
                <w:szCs w:val="28"/>
              </w:rPr>
              <w:t xml:space="preserve">Εκδρομή στο </w:t>
            </w:r>
            <w:proofErr w:type="spellStart"/>
            <w:r w:rsidRPr="00ED44F1">
              <w:rPr>
                <w:rFonts w:cstheme="minorHAnsi"/>
                <w:sz w:val="20"/>
                <w:szCs w:val="28"/>
              </w:rPr>
              <w:t>Κάρλοβυ</w:t>
            </w:r>
            <w:proofErr w:type="spellEnd"/>
            <w:r w:rsidRPr="00ED44F1">
              <w:rPr>
                <w:rFonts w:cstheme="minorHAnsi"/>
                <w:sz w:val="20"/>
                <w:szCs w:val="28"/>
              </w:rPr>
              <w:t xml:space="preserve"> </w:t>
            </w:r>
            <w:proofErr w:type="spellStart"/>
            <w:r w:rsidRPr="00ED44F1">
              <w:rPr>
                <w:rFonts w:cstheme="minorHAnsi"/>
                <w:sz w:val="20"/>
                <w:szCs w:val="28"/>
              </w:rPr>
              <w:t>Βάρυ</w:t>
            </w:r>
            <w:proofErr w:type="spellEnd"/>
          </w:p>
        </w:tc>
      </w:tr>
      <w:tr w:rsidR="00866C32" w:rsidRPr="00866C32" w14:paraId="2B84A033" w14:textId="77777777" w:rsidTr="008D6C86">
        <w:trPr>
          <w:trHeight w:val="441"/>
        </w:trPr>
        <w:tc>
          <w:tcPr>
            <w:tcW w:w="5000" w:type="pct"/>
          </w:tcPr>
          <w:p w14:paraId="2C96AD57" w14:textId="1A0283D8" w:rsidR="00866C32" w:rsidRPr="00ED44F1" w:rsidRDefault="00866C32" w:rsidP="008D6C86">
            <w:pPr>
              <w:pStyle w:val="af0"/>
              <w:numPr>
                <w:ilvl w:val="0"/>
                <w:numId w:val="16"/>
              </w:numPr>
              <w:ind w:left="284" w:right="305" w:hanging="284"/>
              <w:jc w:val="both"/>
              <w:rPr>
                <w:rFonts w:cstheme="minorHAnsi"/>
                <w:sz w:val="20"/>
                <w:szCs w:val="28"/>
              </w:rPr>
            </w:pPr>
            <w:r w:rsidRPr="00ED44F1">
              <w:rPr>
                <w:rFonts w:cstheme="minorHAnsi"/>
                <w:sz w:val="20"/>
                <w:szCs w:val="28"/>
              </w:rPr>
              <w:t xml:space="preserve">Εκδρομή στο </w:t>
            </w:r>
            <w:proofErr w:type="spellStart"/>
            <w:r w:rsidRPr="00ED44F1">
              <w:rPr>
                <w:rFonts w:cstheme="minorHAnsi"/>
                <w:sz w:val="20"/>
                <w:szCs w:val="28"/>
              </w:rPr>
              <w:t>Τσέσκυ</w:t>
            </w:r>
            <w:proofErr w:type="spellEnd"/>
            <w:r w:rsidRPr="00ED44F1">
              <w:rPr>
                <w:rFonts w:cstheme="minorHAnsi"/>
                <w:sz w:val="20"/>
                <w:szCs w:val="28"/>
              </w:rPr>
              <w:t xml:space="preserve"> Κρούμλοβ</w:t>
            </w:r>
          </w:p>
        </w:tc>
      </w:tr>
      <w:tr w:rsidR="00866C32" w:rsidRPr="009C290F" w14:paraId="30D77F0A" w14:textId="77777777" w:rsidTr="008D6C86">
        <w:trPr>
          <w:trHeight w:val="441"/>
        </w:trPr>
        <w:tc>
          <w:tcPr>
            <w:tcW w:w="5000" w:type="pct"/>
          </w:tcPr>
          <w:p w14:paraId="0A887AB1" w14:textId="24A73B0B" w:rsidR="00866C32" w:rsidRPr="00ED44F1" w:rsidRDefault="00866C32" w:rsidP="008D6C86">
            <w:pPr>
              <w:pStyle w:val="af0"/>
              <w:numPr>
                <w:ilvl w:val="0"/>
                <w:numId w:val="16"/>
              </w:numPr>
              <w:ind w:left="284" w:right="305" w:hanging="284"/>
              <w:jc w:val="both"/>
              <w:rPr>
                <w:rFonts w:cstheme="minorHAnsi"/>
                <w:sz w:val="20"/>
                <w:szCs w:val="28"/>
              </w:rPr>
            </w:pPr>
            <w:r w:rsidRPr="00ED44F1">
              <w:rPr>
                <w:rFonts w:cstheme="minorHAnsi"/>
                <w:sz w:val="20"/>
                <w:szCs w:val="28"/>
              </w:rPr>
              <w:t xml:space="preserve">Ξενάγηση της Βιέννης με </w:t>
            </w:r>
            <w:r>
              <w:rPr>
                <w:rFonts w:cstheme="minorHAnsi"/>
                <w:sz w:val="20"/>
                <w:szCs w:val="28"/>
              </w:rPr>
              <w:t xml:space="preserve">ελληνόφωνο </w:t>
            </w:r>
            <w:r w:rsidRPr="00ED44F1">
              <w:rPr>
                <w:rFonts w:cstheme="minorHAnsi"/>
                <w:sz w:val="20"/>
                <w:szCs w:val="28"/>
              </w:rPr>
              <w:t>ξεναγό</w:t>
            </w:r>
            <w:r>
              <w:rPr>
                <w:rFonts w:cstheme="minorHAnsi"/>
                <w:sz w:val="20"/>
                <w:szCs w:val="28"/>
              </w:rPr>
              <w:t xml:space="preserve"> και επίσκεψη στις Χριστουγεννιάτικες αγορές</w:t>
            </w:r>
          </w:p>
        </w:tc>
      </w:tr>
      <w:tr w:rsidR="00866C32" w:rsidRPr="00866C32" w14:paraId="4E6C23DB" w14:textId="77777777" w:rsidTr="008D6C86">
        <w:trPr>
          <w:trHeight w:val="441"/>
        </w:trPr>
        <w:tc>
          <w:tcPr>
            <w:tcW w:w="5000" w:type="pct"/>
          </w:tcPr>
          <w:p w14:paraId="68242A00" w14:textId="247B0372" w:rsidR="00866C32" w:rsidRPr="00ED44F1" w:rsidRDefault="00866C32" w:rsidP="008D6C86">
            <w:pPr>
              <w:pStyle w:val="af0"/>
              <w:numPr>
                <w:ilvl w:val="0"/>
                <w:numId w:val="16"/>
              </w:numPr>
              <w:ind w:left="284" w:right="305" w:hanging="284"/>
              <w:jc w:val="both"/>
              <w:rPr>
                <w:rFonts w:cstheme="minorHAnsi"/>
                <w:sz w:val="20"/>
                <w:szCs w:val="28"/>
              </w:rPr>
            </w:pPr>
            <w:r>
              <w:rPr>
                <w:rFonts w:cstheme="minorHAnsi"/>
                <w:sz w:val="20"/>
                <w:szCs w:val="28"/>
              </w:rPr>
              <w:t xml:space="preserve">Περιήγηση στην </w:t>
            </w:r>
            <w:proofErr w:type="spellStart"/>
            <w:r>
              <w:rPr>
                <w:rFonts w:cstheme="minorHAnsi"/>
                <w:sz w:val="20"/>
                <w:szCs w:val="28"/>
              </w:rPr>
              <w:t>Μπρατισλάβα</w:t>
            </w:r>
            <w:proofErr w:type="spellEnd"/>
          </w:p>
        </w:tc>
      </w:tr>
      <w:tr w:rsidR="00CB7143" w:rsidRPr="009C290F" w14:paraId="26350E5D" w14:textId="77777777" w:rsidTr="008D6C86">
        <w:trPr>
          <w:trHeight w:val="427"/>
        </w:trPr>
        <w:tc>
          <w:tcPr>
            <w:tcW w:w="5000" w:type="pct"/>
          </w:tcPr>
          <w:p w14:paraId="507EA963" w14:textId="77777777" w:rsidR="00CB7143" w:rsidRPr="00C83CA1" w:rsidRDefault="00CB7143" w:rsidP="008D6C86">
            <w:pPr>
              <w:pStyle w:val="af0"/>
              <w:numPr>
                <w:ilvl w:val="0"/>
                <w:numId w:val="16"/>
              </w:numPr>
              <w:ind w:left="284" w:right="305" w:hanging="284"/>
              <w:jc w:val="both"/>
            </w:pPr>
            <w:r w:rsidRPr="00ED44F1">
              <w:rPr>
                <w:rFonts w:cstheme="minorHAnsi"/>
                <w:sz w:val="20"/>
                <w:szCs w:val="28"/>
              </w:rPr>
              <w:t>Ξενάγηση Βουδαπέστης με ελληνόφωνο ξεναγό</w:t>
            </w:r>
          </w:p>
        </w:tc>
      </w:tr>
      <w:tr w:rsidR="00CB7143" w:rsidRPr="00D62DF2" w14:paraId="05E86606" w14:textId="77777777" w:rsidTr="008D6C86">
        <w:trPr>
          <w:trHeight w:val="441"/>
        </w:trPr>
        <w:tc>
          <w:tcPr>
            <w:tcW w:w="5000" w:type="pct"/>
          </w:tcPr>
          <w:p w14:paraId="5C74BFA1" w14:textId="77777777" w:rsidR="00CB7143" w:rsidRPr="00B62477" w:rsidRDefault="00CB7143" w:rsidP="008D6C86">
            <w:pPr>
              <w:pStyle w:val="af0"/>
              <w:numPr>
                <w:ilvl w:val="0"/>
                <w:numId w:val="18"/>
              </w:numPr>
              <w:spacing w:after="120" w:line="240" w:lineRule="auto"/>
              <w:jc w:val="both"/>
              <w:rPr>
                <w:rFonts w:cstheme="minorHAnsi"/>
                <w:sz w:val="20"/>
                <w:szCs w:val="28"/>
              </w:rPr>
            </w:pPr>
            <w:r w:rsidRPr="00ED44F1">
              <w:rPr>
                <w:rFonts w:cstheme="minorHAnsi"/>
                <w:sz w:val="20"/>
                <w:szCs w:val="28"/>
              </w:rPr>
              <w:t>Εκδρομή στα Παραδουνάβια χωριά</w:t>
            </w:r>
          </w:p>
        </w:tc>
      </w:tr>
      <w:tr w:rsidR="00AC262B" w:rsidRPr="009C290F" w14:paraId="7894A944" w14:textId="77777777" w:rsidTr="008D6C86">
        <w:trPr>
          <w:trHeight w:val="441"/>
        </w:trPr>
        <w:tc>
          <w:tcPr>
            <w:tcW w:w="5000" w:type="pct"/>
          </w:tcPr>
          <w:p w14:paraId="4D134D98" w14:textId="6B34DAD8" w:rsidR="00AC262B" w:rsidRPr="00ED44F1" w:rsidRDefault="00AC262B" w:rsidP="008D6C86">
            <w:pPr>
              <w:pStyle w:val="af0"/>
              <w:numPr>
                <w:ilvl w:val="0"/>
                <w:numId w:val="18"/>
              </w:numPr>
              <w:spacing w:after="120" w:line="240" w:lineRule="auto"/>
              <w:jc w:val="both"/>
              <w:rPr>
                <w:rFonts w:cstheme="minorHAnsi"/>
                <w:sz w:val="20"/>
                <w:szCs w:val="28"/>
              </w:rPr>
            </w:pPr>
            <w:r w:rsidRPr="007F7211">
              <w:rPr>
                <w:rFonts w:cstheme="minorHAnsi"/>
                <w:sz w:val="20"/>
                <w:szCs w:val="28"/>
              </w:rPr>
              <w:t>Μεταφορές σύμφωνα με το πρόγραμμα, με πολυτελές - κλιματιζόμενο πούλμαν</w:t>
            </w:r>
          </w:p>
        </w:tc>
      </w:tr>
      <w:tr w:rsidR="00CB7143" w:rsidRPr="009C290F" w14:paraId="15047658" w14:textId="77777777" w:rsidTr="008D6C86">
        <w:trPr>
          <w:trHeight w:val="427"/>
        </w:trPr>
        <w:tc>
          <w:tcPr>
            <w:tcW w:w="5000" w:type="pct"/>
          </w:tcPr>
          <w:p w14:paraId="03F62560" w14:textId="77777777" w:rsidR="00CB7143" w:rsidRPr="00C83CA1" w:rsidRDefault="00CB7143" w:rsidP="008D6C86">
            <w:pPr>
              <w:pStyle w:val="af0"/>
              <w:numPr>
                <w:ilvl w:val="0"/>
                <w:numId w:val="18"/>
              </w:numPr>
              <w:spacing w:after="120" w:line="240" w:lineRule="auto"/>
              <w:jc w:val="both"/>
            </w:pPr>
            <w:r w:rsidRPr="00ED44F1">
              <w:rPr>
                <w:rFonts w:cstheme="minorHAnsi"/>
                <w:sz w:val="20"/>
                <w:szCs w:val="28"/>
              </w:rPr>
              <w:t>Μεταφορές από/προς το αεροδρόμιο</w:t>
            </w:r>
          </w:p>
        </w:tc>
      </w:tr>
      <w:tr w:rsidR="00CB7143" w:rsidRPr="009C290F" w14:paraId="24065F5C" w14:textId="77777777" w:rsidTr="008D6C86">
        <w:trPr>
          <w:trHeight w:val="427"/>
        </w:trPr>
        <w:tc>
          <w:tcPr>
            <w:tcW w:w="5000" w:type="pct"/>
          </w:tcPr>
          <w:p w14:paraId="673CD6B9" w14:textId="77777777" w:rsidR="00CB7143" w:rsidRPr="00B62477" w:rsidRDefault="00CB7143" w:rsidP="008D6C86">
            <w:pPr>
              <w:pStyle w:val="af0"/>
              <w:keepNext/>
              <w:numPr>
                <w:ilvl w:val="0"/>
                <w:numId w:val="18"/>
              </w:numPr>
              <w:spacing w:after="120" w:line="240" w:lineRule="auto"/>
              <w:jc w:val="both"/>
              <w:rPr>
                <w:rFonts w:cstheme="minorHAnsi"/>
                <w:sz w:val="20"/>
                <w:szCs w:val="28"/>
              </w:rPr>
            </w:pPr>
            <w:r w:rsidRPr="00ED44F1">
              <w:rPr>
                <w:rFonts w:cstheme="minorHAnsi"/>
                <w:sz w:val="20"/>
                <w:szCs w:val="28"/>
              </w:rPr>
              <w:t>Αρχηγός – συνοδός του γραφείου μας</w:t>
            </w:r>
          </w:p>
        </w:tc>
      </w:tr>
      <w:tr w:rsidR="00CB7143" w:rsidRPr="00C83CA1" w14:paraId="431D0C6A" w14:textId="77777777" w:rsidTr="008D6C86">
        <w:trPr>
          <w:trHeight w:val="427"/>
        </w:trPr>
        <w:tc>
          <w:tcPr>
            <w:tcW w:w="5000" w:type="pct"/>
          </w:tcPr>
          <w:p w14:paraId="23851255" w14:textId="77777777" w:rsidR="00CB7143" w:rsidRPr="00B62477" w:rsidRDefault="00CB7143" w:rsidP="008D6C86">
            <w:pPr>
              <w:pStyle w:val="af0"/>
              <w:keepNext/>
              <w:numPr>
                <w:ilvl w:val="0"/>
                <w:numId w:val="18"/>
              </w:numPr>
              <w:spacing w:after="120" w:line="240" w:lineRule="auto"/>
              <w:jc w:val="both"/>
              <w:rPr>
                <w:rFonts w:cstheme="minorHAnsi"/>
                <w:sz w:val="20"/>
                <w:szCs w:val="28"/>
              </w:rPr>
            </w:pPr>
            <w:r w:rsidRPr="00ED44F1">
              <w:rPr>
                <w:rFonts w:cstheme="minorHAnsi"/>
                <w:sz w:val="20"/>
                <w:szCs w:val="28"/>
              </w:rPr>
              <w:t>Ενημερωτικά έντυπα</w:t>
            </w:r>
          </w:p>
        </w:tc>
      </w:tr>
      <w:tr w:rsidR="00CB7143" w:rsidRPr="00D62DF2" w14:paraId="4D98FCF9" w14:textId="77777777" w:rsidTr="008D6C86">
        <w:trPr>
          <w:trHeight w:val="427"/>
        </w:trPr>
        <w:tc>
          <w:tcPr>
            <w:tcW w:w="5000" w:type="pct"/>
          </w:tcPr>
          <w:p w14:paraId="4C720790" w14:textId="515D133F" w:rsidR="00CB7143" w:rsidRPr="00B62477" w:rsidRDefault="00057660" w:rsidP="008D6C86">
            <w:pPr>
              <w:pStyle w:val="af0"/>
              <w:keepNext/>
              <w:numPr>
                <w:ilvl w:val="0"/>
                <w:numId w:val="18"/>
              </w:numPr>
              <w:spacing w:after="120" w:line="240" w:lineRule="auto"/>
              <w:jc w:val="both"/>
              <w:rPr>
                <w:rFonts w:cstheme="minorHAnsi"/>
                <w:sz w:val="20"/>
                <w:szCs w:val="28"/>
              </w:rPr>
            </w:pPr>
            <w:r w:rsidRPr="00ED44F1">
              <w:rPr>
                <w:rFonts w:cstheme="minorHAnsi"/>
                <w:sz w:val="20"/>
                <w:szCs w:val="28"/>
              </w:rPr>
              <w:t>Ασφάλεια</w:t>
            </w:r>
            <w:r w:rsidR="00CB7143" w:rsidRPr="00ED44F1">
              <w:rPr>
                <w:rFonts w:cstheme="minorHAnsi"/>
                <w:sz w:val="20"/>
                <w:szCs w:val="28"/>
              </w:rPr>
              <w:t xml:space="preserve"> αστικής ευθύνης</w:t>
            </w:r>
          </w:p>
        </w:tc>
      </w:tr>
      <w:tr w:rsidR="00CB7143" w:rsidRPr="00C83CA1" w14:paraId="52020FEB" w14:textId="77777777" w:rsidTr="008D6C86">
        <w:trPr>
          <w:trHeight w:val="427"/>
        </w:trPr>
        <w:tc>
          <w:tcPr>
            <w:tcW w:w="5000" w:type="pct"/>
          </w:tcPr>
          <w:p w14:paraId="012DB840" w14:textId="77777777" w:rsidR="00CB7143" w:rsidRPr="00B62477" w:rsidRDefault="00CB7143" w:rsidP="008D6C86">
            <w:pPr>
              <w:pStyle w:val="af0"/>
              <w:keepNext/>
              <w:numPr>
                <w:ilvl w:val="0"/>
                <w:numId w:val="18"/>
              </w:numPr>
              <w:spacing w:after="120" w:line="240" w:lineRule="auto"/>
              <w:jc w:val="both"/>
              <w:rPr>
                <w:rFonts w:cstheme="minorHAnsi"/>
                <w:sz w:val="20"/>
                <w:szCs w:val="28"/>
              </w:rPr>
            </w:pPr>
            <w:r w:rsidRPr="00ED44F1">
              <w:rPr>
                <w:rFonts w:cstheme="minorHAnsi"/>
                <w:sz w:val="20"/>
                <w:szCs w:val="28"/>
              </w:rPr>
              <w:t>Φ.Π.Α.</w:t>
            </w:r>
          </w:p>
        </w:tc>
      </w:tr>
    </w:tbl>
    <w:p w14:paraId="67FA2FD8" w14:textId="77777777" w:rsidR="000E572D" w:rsidRDefault="000E572D">
      <w:pPr>
        <w:rPr>
          <w:lang w:val="el-GR"/>
        </w:rPr>
      </w:pPr>
    </w:p>
    <w:p w14:paraId="579D8B21" w14:textId="77777777" w:rsidR="00866C32" w:rsidRPr="00866C32" w:rsidRDefault="00866C32">
      <w:pPr>
        <w:rPr>
          <w:lang w:val="el-GR"/>
        </w:rPr>
      </w:pPr>
    </w:p>
    <w:p w14:paraId="547BEA46" w14:textId="4966940A" w:rsidR="00DA1FC4" w:rsidRDefault="00DA1FC4"/>
    <w:tbl>
      <w:tblPr>
        <w:tblStyle w:val="ProjectScopeTable"/>
        <w:tblpPr w:leftFromText="180" w:rightFromText="180" w:vertAnchor="text" w:horzAnchor="margin" w:tblpY="-81"/>
        <w:tblW w:w="5001" w:type="pct"/>
        <w:tblLook w:val="04A0" w:firstRow="1" w:lastRow="0" w:firstColumn="1" w:lastColumn="0" w:noHBand="0" w:noVBand="1"/>
      </w:tblPr>
      <w:tblGrid>
        <w:gridCol w:w="9352"/>
      </w:tblGrid>
      <w:tr w:rsidR="008D6C86" w14:paraId="4491DC1D" w14:textId="77777777" w:rsidTr="008D6C86">
        <w:trPr>
          <w:cnfStyle w:val="100000000000" w:firstRow="1" w:lastRow="0" w:firstColumn="0" w:lastColumn="0" w:oddVBand="0" w:evenVBand="0" w:oddHBand="0" w:evenHBand="0" w:firstRowFirstColumn="0" w:firstRowLastColumn="0" w:lastRowFirstColumn="0" w:lastRowLastColumn="0"/>
          <w:trHeight w:val="493"/>
        </w:trPr>
        <w:tc>
          <w:tcPr>
            <w:tcW w:w="5000" w:type="pct"/>
          </w:tcPr>
          <w:p w14:paraId="5B897D1E" w14:textId="77777777" w:rsidR="008D6C86" w:rsidRPr="00DA1FC4" w:rsidRDefault="008D6C86" w:rsidP="008D6C86">
            <w:pPr>
              <w:jc w:val="center"/>
            </w:pPr>
            <w:r w:rsidRPr="00DA1FC4">
              <w:rPr>
                <w:color w:val="FF0000"/>
                <w:lang w:val="el-GR"/>
              </w:rPr>
              <w:lastRenderedPageBreak/>
              <w:t>ΔΕ</w:t>
            </w:r>
            <w:r>
              <w:rPr>
                <w:color w:val="FF0000"/>
                <w:lang w:val="el-GR"/>
              </w:rPr>
              <w:t>Ν</w:t>
            </w:r>
            <w:r w:rsidRPr="00DA1FC4">
              <w:rPr>
                <w:color w:val="FF0000"/>
                <w:lang w:val="el-GR"/>
              </w:rPr>
              <w:t xml:space="preserve"> ΠΕΡΙΛΑΜΒΑΝΟΝΤΑΙ</w:t>
            </w:r>
          </w:p>
        </w:tc>
      </w:tr>
      <w:tr w:rsidR="008D6C86" w:rsidRPr="00C83CA1" w14:paraId="2622CCC9" w14:textId="77777777" w:rsidTr="008D6C86">
        <w:trPr>
          <w:trHeight w:val="441"/>
        </w:trPr>
        <w:tc>
          <w:tcPr>
            <w:tcW w:w="5000" w:type="pct"/>
          </w:tcPr>
          <w:p w14:paraId="2AB613D0" w14:textId="0686D74B" w:rsidR="008D6C86" w:rsidRPr="00DD53D0" w:rsidRDefault="008D6C86" w:rsidP="008D6C86">
            <w:pPr>
              <w:pStyle w:val="af0"/>
              <w:numPr>
                <w:ilvl w:val="0"/>
                <w:numId w:val="17"/>
              </w:numPr>
              <w:rPr>
                <w:rFonts w:cstheme="minorHAnsi"/>
                <w:sz w:val="20"/>
                <w:szCs w:val="28"/>
              </w:rPr>
            </w:pPr>
            <w:r w:rsidRPr="00DD53D0">
              <w:rPr>
                <w:rFonts w:cstheme="minorHAnsi"/>
                <w:sz w:val="20"/>
                <w:szCs w:val="28"/>
              </w:rPr>
              <w:t>Φόροι αεροδρομίων (2</w:t>
            </w:r>
            <w:r w:rsidR="00F0590F">
              <w:rPr>
                <w:rFonts w:cstheme="minorHAnsi"/>
                <w:sz w:val="20"/>
                <w:szCs w:val="28"/>
              </w:rPr>
              <w:t>5</w:t>
            </w:r>
            <w:r w:rsidRPr="00DD53D0">
              <w:rPr>
                <w:rFonts w:cstheme="minorHAnsi"/>
                <w:sz w:val="20"/>
                <w:szCs w:val="28"/>
              </w:rPr>
              <w:t>0 €).</w:t>
            </w:r>
          </w:p>
        </w:tc>
      </w:tr>
      <w:tr w:rsidR="008D6C86" w:rsidRPr="009C290F" w14:paraId="2B8EA6E3" w14:textId="77777777" w:rsidTr="008D6C86">
        <w:trPr>
          <w:trHeight w:val="427"/>
        </w:trPr>
        <w:tc>
          <w:tcPr>
            <w:tcW w:w="5000" w:type="pct"/>
          </w:tcPr>
          <w:p w14:paraId="2016F3AB" w14:textId="77777777" w:rsidR="008D6C86" w:rsidRPr="00DA1FC4" w:rsidRDefault="008D6C86" w:rsidP="008D6C86">
            <w:pPr>
              <w:pStyle w:val="af0"/>
              <w:numPr>
                <w:ilvl w:val="0"/>
                <w:numId w:val="17"/>
              </w:numPr>
              <w:rPr>
                <w:rFonts w:cstheme="minorHAnsi"/>
                <w:sz w:val="20"/>
                <w:szCs w:val="28"/>
              </w:rPr>
            </w:pPr>
            <w:r w:rsidRPr="00C93E27">
              <w:rPr>
                <w:rFonts w:cstheme="minorHAnsi"/>
                <w:sz w:val="20"/>
                <w:szCs w:val="28"/>
              </w:rPr>
              <w:t>Είσοδοι μουσείων, ανακτόρων και στα διάφορα αξιοθέατα</w:t>
            </w:r>
            <w:r>
              <w:rPr>
                <w:rFonts w:cstheme="minorHAnsi"/>
                <w:sz w:val="20"/>
                <w:szCs w:val="28"/>
              </w:rPr>
              <w:t>.</w:t>
            </w:r>
            <w:r w:rsidRPr="00C93E27">
              <w:rPr>
                <w:rFonts w:cstheme="minorHAnsi"/>
                <w:sz w:val="20"/>
                <w:szCs w:val="28"/>
              </w:rPr>
              <w:t xml:space="preserve"> </w:t>
            </w:r>
          </w:p>
        </w:tc>
      </w:tr>
      <w:tr w:rsidR="008D6C86" w:rsidRPr="009C290F" w14:paraId="4B31BA12" w14:textId="77777777" w:rsidTr="008D6C86">
        <w:trPr>
          <w:trHeight w:val="441"/>
        </w:trPr>
        <w:tc>
          <w:tcPr>
            <w:tcW w:w="5000" w:type="pct"/>
          </w:tcPr>
          <w:p w14:paraId="1AA51C0C" w14:textId="77777777" w:rsidR="008D6C86" w:rsidRPr="00DA1FC4" w:rsidRDefault="008D6C86" w:rsidP="008D6C86">
            <w:pPr>
              <w:pStyle w:val="af0"/>
              <w:numPr>
                <w:ilvl w:val="0"/>
                <w:numId w:val="17"/>
              </w:numPr>
              <w:rPr>
                <w:rFonts w:cstheme="minorHAnsi"/>
                <w:sz w:val="20"/>
                <w:szCs w:val="28"/>
              </w:rPr>
            </w:pPr>
            <w:r>
              <w:rPr>
                <w:rFonts w:cstheme="minorHAnsi"/>
                <w:sz w:val="20"/>
                <w:szCs w:val="28"/>
              </w:rPr>
              <w:t>Ό,τι αναφέρεται ως προαιρετικό ή</w:t>
            </w:r>
            <w:r w:rsidRPr="006166E3">
              <w:rPr>
                <w:rFonts w:cstheme="minorHAnsi"/>
                <w:sz w:val="20"/>
                <w:szCs w:val="28"/>
              </w:rPr>
              <w:t xml:space="preserve"> προτεινόμενο και ό,τι ρητά δεν αναγράφεται στα περιλαμβανόμενα.</w:t>
            </w:r>
          </w:p>
        </w:tc>
      </w:tr>
    </w:tbl>
    <w:p w14:paraId="7F1A3515" w14:textId="77777777" w:rsidR="008D6C86" w:rsidRPr="0080271E" w:rsidRDefault="008D6C86">
      <w:pPr>
        <w:rPr>
          <w:lang w:val="el-GR"/>
        </w:rPr>
      </w:pPr>
    </w:p>
    <w:tbl>
      <w:tblPr>
        <w:tblStyle w:val="ProjectScopeTable"/>
        <w:tblpPr w:leftFromText="180" w:rightFromText="180" w:vertAnchor="text" w:horzAnchor="margin" w:tblpY="187"/>
        <w:tblW w:w="5001" w:type="pct"/>
        <w:tblLook w:val="04A0" w:firstRow="1" w:lastRow="0" w:firstColumn="1" w:lastColumn="0" w:noHBand="0" w:noVBand="1"/>
      </w:tblPr>
      <w:tblGrid>
        <w:gridCol w:w="9352"/>
      </w:tblGrid>
      <w:tr w:rsidR="00DA1FC4" w:rsidRPr="009C290F" w14:paraId="796F0338" w14:textId="77777777" w:rsidTr="00204EF6">
        <w:trPr>
          <w:cnfStyle w:val="100000000000" w:firstRow="1" w:lastRow="0" w:firstColumn="0" w:lastColumn="0" w:oddVBand="0" w:evenVBand="0" w:oddHBand="0" w:evenHBand="0" w:firstRowFirstColumn="0" w:firstRowLastColumn="0" w:lastRowFirstColumn="0" w:lastRowLastColumn="0"/>
          <w:trHeight w:val="493"/>
        </w:trPr>
        <w:tc>
          <w:tcPr>
            <w:tcW w:w="5000" w:type="pct"/>
          </w:tcPr>
          <w:p w14:paraId="4C23187B" w14:textId="5E2632BC" w:rsidR="00DA1FC4" w:rsidRPr="00DA1FC4" w:rsidRDefault="00DA1FC4" w:rsidP="00DA1FC4">
            <w:pPr>
              <w:jc w:val="both"/>
              <w:rPr>
                <w:rFonts w:cstheme="minorHAnsi"/>
                <w:szCs w:val="28"/>
                <w:lang w:val="el-GR"/>
              </w:rPr>
            </w:pPr>
            <w:r w:rsidRPr="00DA1FC4">
              <w:rPr>
                <w:rFonts w:cstheme="minorHAnsi"/>
                <w:i/>
                <w:color w:val="1D2956"/>
                <w:szCs w:val="28"/>
                <w:lang w:val="el-GR"/>
              </w:rPr>
              <w:t xml:space="preserve">Σημείωση:  </w:t>
            </w:r>
            <w:r w:rsidRPr="00DA1FC4">
              <w:rPr>
                <w:rFonts w:cstheme="minorHAnsi"/>
                <w:i/>
                <w:color w:val="1D2956"/>
                <w:szCs w:val="28"/>
                <w:lang w:val="el-GR"/>
              </w:rPr>
              <w:br/>
            </w:r>
            <w:r w:rsidRPr="00DA1FC4">
              <w:rPr>
                <w:rFonts w:cstheme="minorHAnsi"/>
                <w:szCs w:val="28"/>
                <w:lang w:val="el-GR"/>
              </w:rPr>
              <w:t>Οι ξεναγήσεις, εκδρομές, περιηγήσεις είναι ενδεικτικές και δύναται να αλλάξει η σειρά που θα πραγματοποιηθούν.</w:t>
            </w:r>
          </w:p>
        </w:tc>
      </w:tr>
    </w:tbl>
    <w:tbl>
      <w:tblPr>
        <w:tblpPr w:leftFromText="180" w:rightFromText="180" w:vertAnchor="text" w:horzAnchor="margin" w:tblpXSpec="center" w:tblpY="1276"/>
        <w:tblW w:w="11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1114"/>
        <w:gridCol w:w="1739"/>
        <w:gridCol w:w="2835"/>
        <w:gridCol w:w="1292"/>
        <w:gridCol w:w="950"/>
        <w:gridCol w:w="1014"/>
        <w:gridCol w:w="869"/>
        <w:gridCol w:w="1051"/>
        <w:gridCol w:w="11"/>
      </w:tblGrid>
      <w:tr w:rsidR="0097697D" w:rsidRPr="00F5718B" w14:paraId="0AAED82C" w14:textId="77777777" w:rsidTr="00A030D7">
        <w:trPr>
          <w:trHeight w:val="427"/>
        </w:trPr>
        <w:tc>
          <w:tcPr>
            <w:tcW w:w="11845" w:type="dxa"/>
            <w:gridSpan w:val="10"/>
            <w:vAlign w:val="center"/>
            <w:hideMark/>
          </w:tcPr>
          <w:p w14:paraId="332417B9" w14:textId="4CE6E118" w:rsidR="0097697D" w:rsidRPr="00F5718B" w:rsidRDefault="0097697D" w:rsidP="00635E45">
            <w:pPr>
              <w:spacing w:after="0" w:line="240" w:lineRule="auto"/>
              <w:jc w:val="center"/>
              <w:rPr>
                <w:rFonts w:ascii="Calibri Light" w:eastAsia="Times New Roman" w:hAnsi="Calibri Light" w:cs="Calibri Light"/>
                <w:b/>
                <w:bCs/>
                <w:color w:val="002060"/>
                <w:lang w:eastAsia="el-GR"/>
              </w:rPr>
            </w:pPr>
            <w:r w:rsidRPr="00210CAC">
              <w:rPr>
                <w:rFonts w:ascii="Calibri Light" w:eastAsia="Times New Roman" w:hAnsi="Calibri Light" w:cs="Calibri Light"/>
                <w:b/>
                <w:bCs/>
                <w:color w:val="000000" w:themeColor="text1"/>
                <w:lang w:eastAsia="el-GR"/>
              </w:rPr>
              <w:t>ΤΙΜΟΚΑΤΑΛΟΓΟΣ &amp; ΑΝΑΧΩΡΗΣ</w:t>
            </w:r>
            <w:r w:rsidR="00406C77">
              <w:rPr>
                <w:rFonts w:ascii="Calibri Light" w:eastAsia="Times New Roman" w:hAnsi="Calibri Light" w:cs="Calibri Light"/>
                <w:b/>
                <w:bCs/>
                <w:color w:val="000000" w:themeColor="text1"/>
                <w:lang w:val="el-GR" w:eastAsia="el-GR"/>
              </w:rPr>
              <w:t>ΕΙΣ</w:t>
            </w:r>
            <w:r w:rsidRPr="00210CAC">
              <w:rPr>
                <w:rFonts w:ascii="Calibri Light" w:eastAsia="Times New Roman" w:hAnsi="Calibri Light" w:cs="Calibri Light"/>
                <w:b/>
                <w:bCs/>
                <w:color w:val="000000" w:themeColor="text1"/>
                <w:lang w:eastAsia="el-GR"/>
              </w:rPr>
              <w:t xml:space="preserve"> ΠΡΟΓΡΑΜΜΑΤΟΣ</w:t>
            </w:r>
          </w:p>
        </w:tc>
      </w:tr>
      <w:tr w:rsidR="0097697D" w:rsidRPr="00F5718B" w14:paraId="13CB526B" w14:textId="77777777" w:rsidTr="00A030D7">
        <w:trPr>
          <w:gridAfter w:val="1"/>
          <w:wAfter w:w="11" w:type="dxa"/>
          <w:trHeight w:val="405"/>
        </w:trPr>
        <w:tc>
          <w:tcPr>
            <w:tcW w:w="970" w:type="dxa"/>
            <w:vMerge w:val="restart"/>
            <w:vAlign w:val="center"/>
            <w:hideMark/>
          </w:tcPr>
          <w:p w14:paraId="70A7B9CB"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ΠΕΡΙΟΔΟΣ</w:t>
            </w:r>
          </w:p>
        </w:tc>
        <w:tc>
          <w:tcPr>
            <w:tcW w:w="1114" w:type="dxa"/>
            <w:vMerge w:val="restart"/>
            <w:vAlign w:val="center"/>
            <w:hideMark/>
          </w:tcPr>
          <w:p w14:paraId="6D8F8838"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ΔΙΑΡΚΕΙΑ</w:t>
            </w:r>
          </w:p>
        </w:tc>
        <w:tc>
          <w:tcPr>
            <w:tcW w:w="1739" w:type="dxa"/>
            <w:vMerge w:val="restart"/>
            <w:vAlign w:val="center"/>
            <w:hideMark/>
          </w:tcPr>
          <w:p w14:paraId="3669C6B4"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ΑΝΑΧΩΡΗΣΕΙΣ</w:t>
            </w:r>
          </w:p>
        </w:tc>
        <w:tc>
          <w:tcPr>
            <w:tcW w:w="2835" w:type="dxa"/>
            <w:vMerge w:val="restart"/>
            <w:vAlign w:val="center"/>
            <w:hideMark/>
          </w:tcPr>
          <w:p w14:paraId="12F8B2B2" w14:textId="4A47CDC0"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ΠΤΗΣΕΙΣ</w:t>
            </w:r>
          </w:p>
        </w:tc>
        <w:tc>
          <w:tcPr>
            <w:tcW w:w="1292" w:type="dxa"/>
            <w:vMerge w:val="restart"/>
            <w:vAlign w:val="center"/>
            <w:hideMark/>
          </w:tcPr>
          <w:p w14:paraId="69EC1F31"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ΞΕΝΟΔΟΧΕΙΑ</w:t>
            </w:r>
          </w:p>
        </w:tc>
        <w:tc>
          <w:tcPr>
            <w:tcW w:w="3884" w:type="dxa"/>
            <w:gridSpan w:val="4"/>
            <w:vAlign w:val="center"/>
            <w:hideMark/>
          </w:tcPr>
          <w:p w14:paraId="22759469"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ΤΙΜΕΣ ΚΑΤΆ ΑΤΟΜΟ</w:t>
            </w:r>
          </w:p>
        </w:tc>
      </w:tr>
      <w:tr w:rsidR="0097697D" w:rsidRPr="00F5718B" w14:paraId="1BD90952" w14:textId="77777777" w:rsidTr="00A030D7">
        <w:trPr>
          <w:gridAfter w:val="1"/>
          <w:wAfter w:w="11" w:type="dxa"/>
          <w:trHeight w:val="721"/>
        </w:trPr>
        <w:tc>
          <w:tcPr>
            <w:tcW w:w="970" w:type="dxa"/>
            <w:vMerge/>
            <w:vAlign w:val="center"/>
            <w:hideMark/>
          </w:tcPr>
          <w:p w14:paraId="7A259747" w14:textId="77777777" w:rsidR="0097697D" w:rsidRPr="00210CAC" w:rsidRDefault="0097697D" w:rsidP="00635E45">
            <w:pPr>
              <w:spacing w:after="0" w:line="240" w:lineRule="auto"/>
              <w:rPr>
                <w:rFonts w:ascii="Calibri Light" w:eastAsia="Times New Roman" w:hAnsi="Calibri Light" w:cs="Calibri Light"/>
                <w:b/>
                <w:bCs/>
                <w:color w:val="000000" w:themeColor="text1"/>
                <w:lang w:eastAsia="el-GR"/>
              </w:rPr>
            </w:pPr>
          </w:p>
        </w:tc>
        <w:tc>
          <w:tcPr>
            <w:tcW w:w="1114" w:type="dxa"/>
            <w:vMerge/>
            <w:vAlign w:val="center"/>
            <w:hideMark/>
          </w:tcPr>
          <w:p w14:paraId="0F2978C8" w14:textId="77777777" w:rsidR="0097697D" w:rsidRPr="00210CAC" w:rsidRDefault="0097697D" w:rsidP="00635E45">
            <w:pPr>
              <w:spacing w:after="0" w:line="240" w:lineRule="auto"/>
              <w:rPr>
                <w:rFonts w:ascii="Calibri Light" w:eastAsia="Times New Roman" w:hAnsi="Calibri Light" w:cs="Calibri Light"/>
                <w:b/>
                <w:bCs/>
                <w:color w:val="000000" w:themeColor="text1"/>
                <w:lang w:eastAsia="el-GR"/>
              </w:rPr>
            </w:pPr>
          </w:p>
        </w:tc>
        <w:tc>
          <w:tcPr>
            <w:tcW w:w="1739" w:type="dxa"/>
            <w:vMerge/>
            <w:vAlign w:val="center"/>
            <w:hideMark/>
          </w:tcPr>
          <w:p w14:paraId="450B390B" w14:textId="77777777" w:rsidR="0097697D" w:rsidRPr="00210CAC" w:rsidRDefault="0097697D" w:rsidP="00635E45">
            <w:pPr>
              <w:spacing w:after="0" w:line="240" w:lineRule="auto"/>
              <w:rPr>
                <w:rFonts w:ascii="Calibri Light" w:eastAsia="Times New Roman" w:hAnsi="Calibri Light" w:cs="Calibri Light"/>
                <w:b/>
                <w:bCs/>
                <w:color w:val="000000" w:themeColor="text1"/>
                <w:lang w:eastAsia="el-GR"/>
              </w:rPr>
            </w:pPr>
          </w:p>
        </w:tc>
        <w:tc>
          <w:tcPr>
            <w:tcW w:w="2835" w:type="dxa"/>
            <w:vMerge/>
            <w:vAlign w:val="center"/>
            <w:hideMark/>
          </w:tcPr>
          <w:p w14:paraId="5A98312A" w14:textId="77777777" w:rsidR="0097697D" w:rsidRPr="00210CAC" w:rsidRDefault="0097697D" w:rsidP="00635E45">
            <w:pPr>
              <w:spacing w:after="0" w:line="240" w:lineRule="auto"/>
              <w:rPr>
                <w:rFonts w:ascii="Calibri Light" w:eastAsia="Times New Roman" w:hAnsi="Calibri Light" w:cs="Calibri Light"/>
                <w:b/>
                <w:bCs/>
                <w:color w:val="000000" w:themeColor="text1"/>
                <w:lang w:eastAsia="el-GR"/>
              </w:rPr>
            </w:pPr>
          </w:p>
        </w:tc>
        <w:tc>
          <w:tcPr>
            <w:tcW w:w="1292" w:type="dxa"/>
            <w:vMerge/>
            <w:vAlign w:val="center"/>
            <w:hideMark/>
          </w:tcPr>
          <w:p w14:paraId="1BA2EDC1" w14:textId="77777777" w:rsidR="0097697D" w:rsidRPr="00210CAC" w:rsidRDefault="0097697D" w:rsidP="00635E45">
            <w:pPr>
              <w:spacing w:after="0" w:line="240" w:lineRule="auto"/>
              <w:rPr>
                <w:rFonts w:ascii="Calibri Light" w:eastAsia="Times New Roman" w:hAnsi="Calibri Light" w:cs="Calibri Light"/>
                <w:b/>
                <w:bCs/>
                <w:color w:val="000000" w:themeColor="text1"/>
                <w:lang w:eastAsia="el-GR"/>
              </w:rPr>
            </w:pPr>
          </w:p>
        </w:tc>
        <w:tc>
          <w:tcPr>
            <w:tcW w:w="950" w:type="dxa"/>
            <w:vAlign w:val="center"/>
            <w:hideMark/>
          </w:tcPr>
          <w:p w14:paraId="5487C241"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ΕΝΗΛΙΚΑΣ ΣΕ ΔΙΚΛΙΝΟ</w:t>
            </w:r>
          </w:p>
        </w:tc>
        <w:tc>
          <w:tcPr>
            <w:tcW w:w="1014" w:type="dxa"/>
            <w:vAlign w:val="center"/>
            <w:hideMark/>
          </w:tcPr>
          <w:p w14:paraId="773419D7"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ΕΠΙΒ/ΥΝΣΗ ΜΟΝ/ΝΟΥ</w:t>
            </w:r>
          </w:p>
        </w:tc>
        <w:tc>
          <w:tcPr>
            <w:tcW w:w="869" w:type="dxa"/>
            <w:vAlign w:val="center"/>
            <w:hideMark/>
          </w:tcPr>
          <w:p w14:paraId="24D05254"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ΠΑΙΔΙ 2-12 ΣΕ EXTRA ΚΡΕΒΑΤΙ</w:t>
            </w:r>
          </w:p>
        </w:tc>
        <w:tc>
          <w:tcPr>
            <w:tcW w:w="1051" w:type="dxa"/>
            <w:vAlign w:val="center"/>
            <w:hideMark/>
          </w:tcPr>
          <w:p w14:paraId="66F338DB" w14:textId="77777777" w:rsidR="0097697D" w:rsidRPr="00210CAC" w:rsidRDefault="0097697D" w:rsidP="00635E45">
            <w:pPr>
              <w:spacing w:after="0" w:line="240" w:lineRule="auto"/>
              <w:jc w:val="center"/>
              <w:rPr>
                <w:rFonts w:ascii="Calibri Light" w:eastAsia="Times New Roman" w:hAnsi="Calibri Light" w:cs="Calibri Light"/>
                <w:b/>
                <w:bCs/>
                <w:color w:val="000000" w:themeColor="text1"/>
                <w:lang w:eastAsia="el-GR"/>
              </w:rPr>
            </w:pPr>
            <w:r w:rsidRPr="00210CAC">
              <w:rPr>
                <w:rFonts w:ascii="Calibri Light" w:eastAsia="Times New Roman" w:hAnsi="Calibri Light" w:cs="Calibri Light"/>
                <w:b/>
                <w:bCs/>
                <w:color w:val="000000" w:themeColor="text1"/>
                <w:lang w:eastAsia="el-GR"/>
              </w:rPr>
              <w:t>ΦΟΡΟΙ ΑΕΡ.</w:t>
            </w:r>
          </w:p>
        </w:tc>
      </w:tr>
      <w:tr w:rsidR="000E572D" w:rsidRPr="00B74FB6" w14:paraId="64E0F4C5" w14:textId="77777777" w:rsidTr="00A030D7">
        <w:trPr>
          <w:gridAfter w:val="1"/>
          <w:wAfter w:w="11" w:type="dxa"/>
          <w:trHeight w:val="2684"/>
        </w:trPr>
        <w:tc>
          <w:tcPr>
            <w:tcW w:w="970" w:type="dxa"/>
            <w:textDirection w:val="btLr"/>
            <w:vAlign w:val="center"/>
            <w:hideMark/>
          </w:tcPr>
          <w:p w14:paraId="72A9639C" w14:textId="49E9827D" w:rsidR="000E572D" w:rsidRPr="00EA2769" w:rsidRDefault="00D25533" w:rsidP="00635E45">
            <w:pPr>
              <w:spacing w:after="0" w:line="240" w:lineRule="auto"/>
              <w:jc w:val="center"/>
              <w:rPr>
                <w:rFonts w:ascii="Calibri Light" w:eastAsia="Times New Roman" w:hAnsi="Calibri Light" w:cs="Calibri Light"/>
                <w:b/>
                <w:bCs/>
                <w:color w:val="000000" w:themeColor="text1"/>
                <w:sz w:val="28"/>
                <w:szCs w:val="28"/>
                <w:lang w:eastAsia="el-GR"/>
              </w:rPr>
            </w:pPr>
            <w:r>
              <w:rPr>
                <w:rFonts w:ascii="Calibri Light" w:eastAsia="Times New Roman" w:hAnsi="Calibri Light" w:cs="Calibri Light"/>
                <w:b/>
                <w:bCs/>
                <w:color w:val="000000" w:themeColor="text1"/>
                <w:sz w:val="28"/>
                <w:szCs w:val="28"/>
                <w:lang w:eastAsia="el-GR"/>
              </w:rPr>
              <w:t>DECEMBER</w:t>
            </w:r>
          </w:p>
          <w:p w14:paraId="70474782" w14:textId="27EA18F1" w:rsidR="000E572D" w:rsidRPr="00AC262B" w:rsidRDefault="000E572D" w:rsidP="00635E45">
            <w:pPr>
              <w:spacing w:after="0" w:line="240" w:lineRule="auto"/>
              <w:jc w:val="center"/>
              <w:rPr>
                <w:rFonts w:ascii="Calibri Light" w:eastAsia="Times New Roman" w:hAnsi="Calibri Light" w:cs="Calibri Light"/>
                <w:b/>
                <w:bCs/>
                <w:color w:val="000000" w:themeColor="text1"/>
                <w:sz w:val="28"/>
                <w:szCs w:val="28"/>
                <w:lang w:eastAsia="el-GR"/>
              </w:rPr>
            </w:pPr>
            <w:r w:rsidRPr="00B62477">
              <w:rPr>
                <w:rFonts w:ascii="Calibri Light" w:eastAsia="Times New Roman" w:hAnsi="Calibri Light" w:cs="Calibri Light"/>
                <w:b/>
                <w:bCs/>
                <w:color w:val="000000" w:themeColor="text1"/>
                <w:sz w:val="28"/>
                <w:szCs w:val="28"/>
                <w:lang w:val="el-GR" w:eastAsia="el-GR"/>
              </w:rPr>
              <w:t>202</w:t>
            </w:r>
            <w:r w:rsidR="00AC262B">
              <w:rPr>
                <w:rFonts w:ascii="Calibri Light" w:eastAsia="Times New Roman" w:hAnsi="Calibri Light" w:cs="Calibri Light"/>
                <w:b/>
                <w:bCs/>
                <w:color w:val="000000" w:themeColor="text1"/>
                <w:sz w:val="28"/>
                <w:szCs w:val="28"/>
                <w:lang w:eastAsia="el-GR"/>
              </w:rPr>
              <w:t>6</w:t>
            </w:r>
          </w:p>
        </w:tc>
        <w:tc>
          <w:tcPr>
            <w:tcW w:w="1114" w:type="dxa"/>
            <w:vAlign w:val="center"/>
            <w:hideMark/>
          </w:tcPr>
          <w:p w14:paraId="798F3352" w14:textId="1C9EE42B" w:rsidR="000E572D" w:rsidRPr="00B74FB6" w:rsidRDefault="00866C32" w:rsidP="00635E45">
            <w:pPr>
              <w:spacing w:after="0" w:line="240" w:lineRule="auto"/>
              <w:jc w:val="center"/>
              <w:rPr>
                <w:rFonts w:ascii="Calibri Light" w:eastAsia="Times New Roman" w:hAnsi="Calibri Light" w:cs="Calibri Light"/>
                <w:b/>
                <w:bCs/>
                <w:color w:val="000000" w:themeColor="text1"/>
                <w:lang w:eastAsia="el-GR"/>
              </w:rPr>
            </w:pPr>
            <w:r>
              <w:rPr>
                <w:rFonts w:ascii="Calibri Light" w:eastAsia="Times New Roman" w:hAnsi="Calibri Light" w:cs="Calibri Light"/>
                <w:b/>
                <w:bCs/>
                <w:color w:val="000000" w:themeColor="text1"/>
                <w:sz w:val="22"/>
                <w:szCs w:val="22"/>
                <w:lang w:val="el-GR" w:eastAsia="el-GR"/>
              </w:rPr>
              <w:t>9</w:t>
            </w:r>
            <w:r>
              <w:rPr>
                <w:rFonts w:ascii="Calibri Light" w:eastAsia="Times New Roman" w:hAnsi="Calibri Light" w:cs="Calibri Light"/>
                <w:b/>
                <w:bCs/>
                <w:color w:val="000000" w:themeColor="text1"/>
                <w:sz w:val="22"/>
                <w:szCs w:val="22"/>
                <w:lang w:eastAsia="el-GR"/>
              </w:rPr>
              <w:t xml:space="preserve"> </w:t>
            </w:r>
            <w:proofErr w:type="spellStart"/>
            <w:r w:rsidR="000E572D" w:rsidRPr="00D30E47">
              <w:rPr>
                <w:rFonts w:ascii="Calibri Light" w:eastAsia="Times New Roman" w:hAnsi="Calibri Light" w:cs="Calibri Light"/>
                <w:b/>
                <w:bCs/>
                <w:color w:val="000000" w:themeColor="text1"/>
                <w:sz w:val="22"/>
                <w:szCs w:val="22"/>
                <w:lang w:eastAsia="el-GR"/>
              </w:rPr>
              <w:t>ημέρες</w:t>
            </w:r>
            <w:proofErr w:type="spellEnd"/>
            <w:r w:rsidR="000E572D" w:rsidRPr="00D30E47">
              <w:rPr>
                <w:rFonts w:ascii="Calibri Light" w:eastAsia="Times New Roman" w:hAnsi="Calibri Light" w:cs="Calibri Light"/>
                <w:b/>
                <w:bCs/>
                <w:color w:val="000000" w:themeColor="text1"/>
                <w:sz w:val="22"/>
                <w:szCs w:val="22"/>
                <w:lang w:eastAsia="el-GR"/>
              </w:rPr>
              <w:t xml:space="preserve"> </w:t>
            </w:r>
          </w:p>
        </w:tc>
        <w:tc>
          <w:tcPr>
            <w:tcW w:w="1739" w:type="dxa"/>
            <w:vAlign w:val="center"/>
            <w:hideMark/>
          </w:tcPr>
          <w:p w14:paraId="68409532" w14:textId="4E2807F0" w:rsidR="00F87D14" w:rsidRPr="00866C32" w:rsidRDefault="00866C32" w:rsidP="00EE6248">
            <w:pPr>
              <w:spacing w:after="0" w:line="240" w:lineRule="auto"/>
              <w:jc w:val="center"/>
              <w:rPr>
                <w:rFonts w:ascii="Calibri Light" w:eastAsia="Times New Roman" w:hAnsi="Calibri Light" w:cs="Calibri Light"/>
                <w:b/>
                <w:bCs/>
                <w:color w:val="000000" w:themeColor="text1"/>
                <w:lang w:val="el-GR" w:eastAsia="el-GR"/>
              </w:rPr>
            </w:pPr>
            <w:r>
              <w:rPr>
                <w:rFonts w:ascii="Calibri Light" w:eastAsia="Times New Roman" w:hAnsi="Calibri Light" w:cs="Calibri Light"/>
                <w:b/>
                <w:bCs/>
                <w:color w:val="000000" w:themeColor="text1"/>
                <w:sz w:val="20"/>
                <w:szCs w:val="20"/>
                <w:lang w:val="el-GR" w:eastAsia="el-GR"/>
              </w:rPr>
              <w:t>19-27/12/2026</w:t>
            </w:r>
          </w:p>
        </w:tc>
        <w:tc>
          <w:tcPr>
            <w:tcW w:w="2835" w:type="dxa"/>
            <w:vAlign w:val="center"/>
            <w:hideMark/>
          </w:tcPr>
          <w:p w14:paraId="447966DD" w14:textId="7CF60ED0" w:rsidR="00A030D7" w:rsidRPr="00A030D7" w:rsidRDefault="00A030D7" w:rsidP="00A030D7">
            <w:pPr>
              <w:spacing w:after="0" w:line="240" w:lineRule="auto"/>
              <w:rPr>
                <w:rFonts w:ascii="Calibri Light" w:eastAsia="Times New Roman" w:hAnsi="Calibri Light" w:cs="Calibri Light"/>
                <w:b/>
                <w:bCs/>
                <w:color w:val="000000" w:themeColor="text1"/>
                <w:sz w:val="20"/>
                <w:szCs w:val="20"/>
                <w:lang w:eastAsia="el-GR"/>
              </w:rPr>
            </w:pPr>
            <w:r>
              <w:rPr>
                <w:rFonts w:ascii="Calibri Light" w:eastAsia="Times New Roman" w:hAnsi="Calibri Light" w:cs="Calibri Light"/>
                <w:b/>
                <w:bCs/>
                <w:color w:val="000000" w:themeColor="text1"/>
                <w:lang w:eastAsia="el-GR"/>
              </w:rPr>
              <w:t xml:space="preserve"> </w:t>
            </w:r>
            <w:r w:rsidR="00866C32">
              <w:rPr>
                <w:rFonts w:ascii="Calibri Light" w:eastAsia="Times New Roman" w:hAnsi="Calibri Light" w:cs="Calibri Light"/>
                <w:b/>
                <w:bCs/>
                <w:color w:val="000000" w:themeColor="text1"/>
                <w:sz w:val="20"/>
                <w:szCs w:val="20"/>
                <w:lang w:eastAsia="el-GR"/>
              </w:rPr>
              <w:t>GQ 840</w:t>
            </w:r>
            <w:r w:rsidRPr="00A030D7">
              <w:rPr>
                <w:rFonts w:ascii="Calibri Light" w:eastAsia="Times New Roman" w:hAnsi="Calibri Light" w:cs="Calibri Light"/>
                <w:b/>
                <w:bCs/>
                <w:color w:val="000000" w:themeColor="text1"/>
                <w:sz w:val="20"/>
                <w:szCs w:val="20"/>
                <w:lang w:eastAsia="el-GR"/>
              </w:rPr>
              <w:t xml:space="preserve"> </w:t>
            </w:r>
            <w:r w:rsidR="00F70374" w:rsidRPr="00A030D7">
              <w:rPr>
                <w:rFonts w:ascii="Calibri Light" w:eastAsia="Times New Roman" w:hAnsi="Calibri Light" w:cs="Calibri Light"/>
                <w:b/>
                <w:bCs/>
                <w:color w:val="000000" w:themeColor="text1"/>
                <w:sz w:val="20"/>
                <w:szCs w:val="20"/>
                <w:lang w:eastAsia="el-GR"/>
              </w:rPr>
              <w:t xml:space="preserve">ATH </w:t>
            </w:r>
            <w:r w:rsidRPr="00A030D7">
              <w:rPr>
                <w:rFonts w:ascii="Calibri Light" w:eastAsia="Times New Roman" w:hAnsi="Calibri Light" w:cs="Calibri Light"/>
                <w:b/>
                <w:bCs/>
                <w:color w:val="000000" w:themeColor="text1"/>
                <w:sz w:val="20"/>
                <w:szCs w:val="20"/>
                <w:lang w:eastAsia="el-GR"/>
              </w:rPr>
              <w:t>0</w:t>
            </w:r>
            <w:r w:rsidR="00866C32">
              <w:rPr>
                <w:rFonts w:ascii="Calibri Light" w:eastAsia="Times New Roman" w:hAnsi="Calibri Light" w:cs="Calibri Light"/>
                <w:b/>
                <w:bCs/>
                <w:color w:val="000000" w:themeColor="text1"/>
                <w:sz w:val="20"/>
                <w:szCs w:val="20"/>
                <w:lang w:eastAsia="el-GR"/>
              </w:rPr>
              <w:t>9</w:t>
            </w:r>
            <w:r w:rsidR="00F70374" w:rsidRPr="00A030D7">
              <w:rPr>
                <w:rFonts w:ascii="Calibri Light" w:eastAsia="Times New Roman" w:hAnsi="Calibri Light" w:cs="Calibri Light"/>
                <w:b/>
                <w:bCs/>
                <w:color w:val="000000" w:themeColor="text1"/>
                <w:sz w:val="20"/>
                <w:szCs w:val="20"/>
                <w:lang w:eastAsia="el-GR"/>
              </w:rPr>
              <w:t>:</w:t>
            </w:r>
            <w:r w:rsidR="00866C32">
              <w:rPr>
                <w:rFonts w:ascii="Calibri Light" w:eastAsia="Times New Roman" w:hAnsi="Calibri Light" w:cs="Calibri Light"/>
                <w:b/>
                <w:bCs/>
                <w:color w:val="000000" w:themeColor="text1"/>
                <w:sz w:val="20"/>
                <w:szCs w:val="20"/>
                <w:lang w:eastAsia="el-GR"/>
              </w:rPr>
              <w:t>3</w:t>
            </w:r>
            <w:r w:rsidR="00421647" w:rsidRPr="00A030D7">
              <w:rPr>
                <w:rFonts w:ascii="Calibri Light" w:eastAsia="Times New Roman" w:hAnsi="Calibri Light" w:cs="Calibri Light"/>
                <w:b/>
                <w:bCs/>
                <w:color w:val="000000" w:themeColor="text1"/>
                <w:sz w:val="20"/>
                <w:szCs w:val="20"/>
                <w:lang w:eastAsia="el-GR"/>
              </w:rPr>
              <w:t>0</w:t>
            </w:r>
            <w:r w:rsidR="00F70374" w:rsidRPr="00A030D7">
              <w:rPr>
                <w:rFonts w:ascii="Calibri Light" w:eastAsia="Times New Roman" w:hAnsi="Calibri Light" w:cs="Calibri Light"/>
                <w:b/>
                <w:bCs/>
                <w:color w:val="000000" w:themeColor="text1"/>
                <w:sz w:val="20"/>
                <w:szCs w:val="20"/>
                <w:lang w:eastAsia="el-GR"/>
              </w:rPr>
              <w:t xml:space="preserve"> - </w:t>
            </w:r>
            <w:r w:rsidR="00866C32">
              <w:rPr>
                <w:rFonts w:ascii="Calibri Light" w:eastAsia="Times New Roman" w:hAnsi="Calibri Light" w:cs="Calibri Light"/>
                <w:b/>
                <w:bCs/>
                <w:color w:val="000000" w:themeColor="text1"/>
                <w:sz w:val="20"/>
                <w:szCs w:val="20"/>
                <w:lang w:eastAsia="el-GR"/>
              </w:rPr>
              <w:t>VIE</w:t>
            </w:r>
            <w:r w:rsidR="00F70374" w:rsidRPr="00A030D7">
              <w:rPr>
                <w:rFonts w:ascii="Calibri Light" w:eastAsia="Times New Roman" w:hAnsi="Calibri Light" w:cs="Calibri Light"/>
                <w:b/>
                <w:bCs/>
                <w:color w:val="000000" w:themeColor="text1"/>
                <w:sz w:val="20"/>
                <w:szCs w:val="20"/>
                <w:lang w:eastAsia="el-GR"/>
              </w:rPr>
              <w:t xml:space="preserve"> </w:t>
            </w:r>
            <w:r w:rsidR="00866C32">
              <w:rPr>
                <w:rFonts w:ascii="Calibri Light" w:eastAsia="Times New Roman" w:hAnsi="Calibri Light" w:cs="Calibri Light"/>
                <w:b/>
                <w:bCs/>
                <w:color w:val="000000" w:themeColor="text1"/>
                <w:sz w:val="20"/>
                <w:szCs w:val="20"/>
                <w:lang w:eastAsia="el-GR"/>
              </w:rPr>
              <w:t>10</w:t>
            </w:r>
            <w:r w:rsidR="00F70374" w:rsidRPr="00A030D7">
              <w:rPr>
                <w:rFonts w:ascii="Calibri Light" w:eastAsia="Times New Roman" w:hAnsi="Calibri Light" w:cs="Calibri Light"/>
                <w:b/>
                <w:bCs/>
                <w:color w:val="000000" w:themeColor="text1"/>
                <w:sz w:val="20"/>
                <w:szCs w:val="20"/>
                <w:lang w:eastAsia="el-GR"/>
              </w:rPr>
              <w:t>:</w:t>
            </w:r>
            <w:r w:rsidR="00866C32">
              <w:rPr>
                <w:rFonts w:ascii="Calibri Light" w:eastAsia="Times New Roman" w:hAnsi="Calibri Light" w:cs="Calibri Light"/>
                <w:b/>
                <w:bCs/>
                <w:color w:val="000000" w:themeColor="text1"/>
                <w:sz w:val="20"/>
                <w:szCs w:val="20"/>
                <w:lang w:eastAsia="el-GR"/>
              </w:rPr>
              <w:t>50</w:t>
            </w:r>
            <w:r w:rsidR="00F70374" w:rsidRPr="00A030D7">
              <w:rPr>
                <w:rFonts w:ascii="Calibri Light" w:eastAsia="Times New Roman" w:hAnsi="Calibri Light" w:cs="Calibri Light"/>
                <w:b/>
                <w:bCs/>
                <w:color w:val="000000" w:themeColor="text1"/>
                <w:sz w:val="20"/>
                <w:szCs w:val="20"/>
                <w:lang w:eastAsia="el-GR"/>
              </w:rPr>
              <w:t xml:space="preserve">  </w:t>
            </w:r>
          </w:p>
          <w:p w14:paraId="1FD3E6BC" w14:textId="63A61417" w:rsidR="00B10CBA" w:rsidRPr="00A030D7" w:rsidRDefault="00866C32" w:rsidP="00B10CBA">
            <w:pPr>
              <w:spacing w:after="0" w:line="240" w:lineRule="auto"/>
              <w:jc w:val="center"/>
              <w:rPr>
                <w:rFonts w:ascii="Calibri Light" w:eastAsia="Times New Roman" w:hAnsi="Calibri Light" w:cs="Calibri Light"/>
                <w:b/>
                <w:bCs/>
                <w:color w:val="000000" w:themeColor="text1"/>
                <w:sz w:val="20"/>
                <w:szCs w:val="20"/>
                <w:lang w:eastAsia="el-GR"/>
              </w:rPr>
            </w:pPr>
            <w:r w:rsidRPr="00A85C16">
              <w:rPr>
                <w:rFonts w:ascii="Calibri Light" w:eastAsia="Times New Roman" w:hAnsi="Calibri Light" w:cs="Calibri Light"/>
                <w:b/>
                <w:bCs/>
                <w:color w:val="000000" w:themeColor="text1"/>
                <w:sz w:val="20"/>
                <w:szCs w:val="20"/>
                <w:lang w:eastAsia="el-GR"/>
              </w:rPr>
              <w:t>A3 4071</w:t>
            </w:r>
            <w:r w:rsidR="00A030D7" w:rsidRPr="00A85C16">
              <w:rPr>
                <w:rFonts w:ascii="Calibri Light" w:eastAsia="Times New Roman" w:hAnsi="Calibri Light" w:cs="Calibri Light"/>
                <w:b/>
                <w:bCs/>
                <w:color w:val="000000" w:themeColor="text1"/>
                <w:sz w:val="20"/>
                <w:szCs w:val="20"/>
                <w:lang w:eastAsia="el-GR"/>
              </w:rPr>
              <w:t xml:space="preserve"> </w:t>
            </w:r>
            <w:r w:rsidRPr="00A85C16">
              <w:rPr>
                <w:rFonts w:ascii="Calibri Light" w:eastAsia="Times New Roman" w:hAnsi="Calibri Light" w:cs="Calibri Light"/>
                <w:b/>
                <w:bCs/>
                <w:color w:val="000000" w:themeColor="text1"/>
                <w:sz w:val="20"/>
                <w:szCs w:val="20"/>
                <w:lang w:eastAsia="el-GR"/>
              </w:rPr>
              <w:t>BTS</w:t>
            </w:r>
            <w:r w:rsidR="00A030D7" w:rsidRPr="00A85C16">
              <w:rPr>
                <w:rFonts w:ascii="Calibri Light" w:eastAsia="Times New Roman" w:hAnsi="Calibri Light" w:cs="Calibri Light"/>
                <w:b/>
                <w:bCs/>
                <w:color w:val="000000" w:themeColor="text1"/>
                <w:sz w:val="20"/>
                <w:szCs w:val="20"/>
                <w:lang w:eastAsia="el-GR"/>
              </w:rPr>
              <w:t xml:space="preserve"> </w:t>
            </w:r>
            <w:r w:rsidRPr="00A85C16">
              <w:rPr>
                <w:rFonts w:ascii="Calibri Light" w:eastAsia="Times New Roman" w:hAnsi="Calibri Light" w:cs="Calibri Light"/>
                <w:b/>
                <w:bCs/>
                <w:color w:val="000000" w:themeColor="text1"/>
                <w:sz w:val="20"/>
                <w:szCs w:val="20"/>
                <w:lang w:eastAsia="el-GR"/>
              </w:rPr>
              <w:t>15</w:t>
            </w:r>
            <w:r w:rsidR="00A030D7" w:rsidRPr="00A85C16">
              <w:rPr>
                <w:rFonts w:ascii="Calibri Light" w:eastAsia="Times New Roman" w:hAnsi="Calibri Light" w:cs="Calibri Light"/>
                <w:b/>
                <w:bCs/>
                <w:color w:val="000000" w:themeColor="text1"/>
                <w:sz w:val="20"/>
                <w:szCs w:val="20"/>
                <w:lang w:eastAsia="el-GR"/>
              </w:rPr>
              <w:t>:</w:t>
            </w:r>
            <w:r w:rsidRPr="00A85C16">
              <w:rPr>
                <w:rFonts w:ascii="Calibri Light" w:eastAsia="Times New Roman" w:hAnsi="Calibri Light" w:cs="Calibri Light"/>
                <w:b/>
                <w:bCs/>
                <w:color w:val="000000" w:themeColor="text1"/>
                <w:sz w:val="20"/>
                <w:szCs w:val="20"/>
                <w:lang w:eastAsia="el-GR"/>
              </w:rPr>
              <w:t>10</w:t>
            </w:r>
            <w:r w:rsidR="00A030D7" w:rsidRPr="00A85C16">
              <w:rPr>
                <w:rFonts w:ascii="Calibri Light" w:eastAsia="Times New Roman" w:hAnsi="Calibri Light" w:cs="Calibri Light"/>
                <w:b/>
                <w:bCs/>
                <w:color w:val="000000" w:themeColor="text1"/>
                <w:sz w:val="20"/>
                <w:szCs w:val="20"/>
                <w:lang w:eastAsia="el-GR"/>
              </w:rPr>
              <w:t xml:space="preserve"> - ATH </w:t>
            </w:r>
            <w:r w:rsidRPr="00A85C16">
              <w:rPr>
                <w:rFonts w:ascii="Calibri Light" w:eastAsia="Times New Roman" w:hAnsi="Calibri Light" w:cs="Calibri Light"/>
                <w:b/>
                <w:bCs/>
                <w:color w:val="000000" w:themeColor="text1"/>
                <w:sz w:val="20"/>
                <w:szCs w:val="20"/>
                <w:lang w:eastAsia="el-GR"/>
              </w:rPr>
              <w:t>18</w:t>
            </w:r>
            <w:r w:rsidR="00A030D7" w:rsidRPr="00A85C16">
              <w:rPr>
                <w:rFonts w:ascii="Calibri Light" w:eastAsia="Times New Roman" w:hAnsi="Calibri Light" w:cs="Calibri Light"/>
                <w:b/>
                <w:bCs/>
                <w:color w:val="000000" w:themeColor="text1"/>
                <w:sz w:val="20"/>
                <w:szCs w:val="20"/>
                <w:lang w:eastAsia="el-GR"/>
              </w:rPr>
              <w:t>:</w:t>
            </w:r>
            <w:r w:rsidRPr="00A85C16">
              <w:rPr>
                <w:rFonts w:ascii="Calibri Light" w:eastAsia="Times New Roman" w:hAnsi="Calibri Light" w:cs="Calibri Light"/>
                <w:b/>
                <w:bCs/>
                <w:color w:val="000000" w:themeColor="text1"/>
                <w:sz w:val="20"/>
                <w:szCs w:val="20"/>
                <w:lang w:eastAsia="el-GR"/>
              </w:rPr>
              <w:t>10</w:t>
            </w:r>
          </w:p>
          <w:p w14:paraId="2C72F34D" w14:textId="5D506A1D" w:rsidR="000E572D" w:rsidRPr="00612106" w:rsidRDefault="000E572D" w:rsidP="00053B53">
            <w:pPr>
              <w:spacing w:after="0" w:line="240" w:lineRule="auto"/>
              <w:jc w:val="center"/>
              <w:rPr>
                <w:rFonts w:ascii="Calibri Light" w:eastAsia="Times New Roman" w:hAnsi="Calibri Light" w:cs="Calibri Light"/>
                <w:b/>
                <w:bCs/>
                <w:color w:val="000000" w:themeColor="text1"/>
                <w:lang w:eastAsia="el-GR"/>
              </w:rPr>
            </w:pPr>
          </w:p>
        </w:tc>
        <w:tc>
          <w:tcPr>
            <w:tcW w:w="1292" w:type="dxa"/>
            <w:vAlign w:val="center"/>
            <w:hideMark/>
          </w:tcPr>
          <w:p w14:paraId="2DB8CA66" w14:textId="77777777" w:rsidR="00866C32" w:rsidRPr="00EA2769" w:rsidRDefault="00866C32" w:rsidP="00866C32">
            <w:pPr>
              <w:spacing w:after="0" w:line="240" w:lineRule="auto"/>
              <w:jc w:val="center"/>
              <w:rPr>
                <w:rFonts w:ascii="Calibri Light" w:eastAsia="Times New Roman" w:hAnsi="Calibri Light" w:cs="Calibri Light"/>
                <w:b/>
                <w:bCs/>
                <w:color w:val="000000" w:themeColor="text1"/>
                <w:sz w:val="20"/>
                <w:szCs w:val="20"/>
                <w:lang w:eastAsia="el-GR"/>
              </w:rPr>
            </w:pPr>
            <w:r w:rsidRPr="00EA2769">
              <w:rPr>
                <w:rFonts w:ascii="Calibri Light" w:eastAsia="Times New Roman" w:hAnsi="Calibri Light" w:cs="Calibri Light"/>
                <w:b/>
                <w:bCs/>
                <w:color w:val="000000" w:themeColor="text1"/>
                <w:sz w:val="20"/>
                <w:szCs w:val="20"/>
                <w:lang w:eastAsia="el-GR"/>
              </w:rPr>
              <w:t xml:space="preserve">(PRG) </w:t>
            </w:r>
          </w:p>
          <w:p w14:paraId="25398352" w14:textId="77777777" w:rsidR="00866C32" w:rsidRDefault="00866C32" w:rsidP="00866C32">
            <w:pPr>
              <w:spacing w:after="0" w:line="240" w:lineRule="auto"/>
              <w:jc w:val="center"/>
              <w:rPr>
                <w:rFonts w:ascii="Calibri Light" w:eastAsia="Times New Roman" w:hAnsi="Calibri Light" w:cs="Calibri Light"/>
                <w:b/>
                <w:bCs/>
                <w:color w:val="000000" w:themeColor="text1"/>
                <w:sz w:val="20"/>
                <w:szCs w:val="20"/>
                <w:lang w:eastAsia="el-GR"/>
              </w:rPr>
            </w:pPr>
            <w:r>
              <w:rPr>
                <w:rFonts w:ascii="Calibri Light" w:eastAsia="Times New Roman" w:hAnsi="Calibri Light" w:cs="Calibri Light"/>
                <w:b/>
                <w:bCs/>
                <w:color w:val="000000" w:themeColor="text1"/>
                <w:sz w:val="20"/>
                <w:szCs w:val="20"/>
                <w:lang w:eastAsia="el-GR"/>
              </w:rPr>
              <w:t>CLARION CONGRESS</w:t>
            </w:r>
          </w:p>
          <w:p w14:paraId="2A6FB995" w14:textId="77777777" w:rsidR="00866C32" w:rsidRPr="00EA2769" w:rsidRDefault="00866C32" w:rsidP="00866C32">
            <w:pPr>
              <w:spacing w:after="0" w:line="240" w:lineRule="auto"/>
              <w:jc w:val="center"/>
              <w:rPr>
                <w:rFonts w:ascii="Calibri Light" w:eastAsia="Times New Roman" w:hAnsi="Calibri Light" w:cs="Calibri Light"/>
                <w:b/>
                <w:bCs/>
                <w:color w:val="000000" w:themeColor="text1"/>
                <w:sz w:val="20"/>
                <w:szCs w:val="20"/>
                <w:lang w:eastAsia="el-GR"/>
              </w:rPr>
            </w:pPr>
            <w:r w:rsidRPr="00EA2769">
              <w:rPr>
                <w:rFonts w:ascii="Calibri Light" w:eastAsia="Times New Roman" w:hAnsi="Calibri Light" w:cs="Calibri Light"/>
                <w:b/>
                <w:bCs/>
                <w:color w:val="000000" w:themeColor="text1"/>
                <w:sz w:val="20"/>
                <w:szCs w:val="20"/>
                <w:lang w:eastAsia="el-GR"/>
              </w:rPr>
              <w:t xml:space="preserve"> 4*</w:t>
            </w:r>
          </w:p>
          <w:p w14:paraId="1B82CBA6" w14:textId="1B2F45F9" w:rsidR="00866C32" w:rsidRDefault="00866C32" w:rsidP="00866C32">
            <w:pPr>
              <w:spacing w:after="0" w:line="240" w:lineRule="auto"/>
              <w:jc w:val="center"/>
              <w:rPr>
                <w:rFonts w:ascii="Calibri Light" w:eastAsia="Times New Roman" w:hAnsi="Calibri Light" w:cs="Calibri Light"/>
                <w:b/>
                <w:bCs/>
                <w:color w:val="000000" w:themeColor="text1"/>
                <w:sz w:val="20"/>
                <w:szCs w:val="20"/>
                <w:lang w:eastAsia="el-GR"/>
              </w:rPr>
            </w:pPr>
            <w:r w:rsidRPr="00EA2769">
              <w:rPr>
                <w:rFonts w:ascii="Calibri Light" w:eastAsia="Times New Roman" w:hAnsi="Calibri Light" w:cs="Calibri Light"/>
                <w:b/>
                <w:bCs/>
                <w:color w:val="000000" w:themeColor="text1"/>
                <w:sz w:val="20"/>
                <w:szCs w:val="20"/>
                <w:lang w:eastAsia="el-GR"/>
              </w:rPr>
              <w:t>or Similar</w:t>
            </w:r>
          </w:p>
          <w:p w14:paraId="02CA0E9A" w14:textId="77777777" w:rsidR="00866C32" w:rsidRDefault="00866C32" w:rsidP="00866C32">
            <w:pPr>
              <w:spacing w:after="0" w:line="240" w:lineRule="auto"/>
              <w:jc w:val="center"/>
              <w:rPr>
                <w:rFonts w:ascii="Calibri Light" w:eastAsia="Times New Roman" w:hAnsi="Calibri Light" w:cs="Calibri Light"/>
                <w:b/>
                <w:bCs/>
                <w:color w:val="000000" w:themeColor="text1"/>
                <w:sz w:val="20"/>
                <w:szCs w:val="20"/>
                <w:lang w:eastAsia="el-GR"/>
              </w:rPr>
            </w:pPr>
          </w:p>
          <w:p w14:paraId="7CEFF930" w14:textId="38BB416F" w:rsidR="00866C32" w:rsidRPr="00EA2769" w:rsidRDefault="00866C32" w:rsidP="00866C32">
            <w:pPr>
              <w:spacing w:after="0" w:line="240" w:lineRule="auto"/>
              <w:jc w:val="center"/>
              <w:rPr>
                <w:rFonts w:ascii="Calibri Light" w:eastAsia="Times New Roman" w:hAnsi="Calibri Light" w:cs="Calibri Light"/>
                <w:b/>
                <w:bCs/>
                <w:color w:val="000000" w:themeColor="text1"/>
                <w:sz w:val="20"/>
                <w:szCs w:val="20"/>
                <w:lang w:eastAsia="el-GR"/>
              </w:rPr>
            </w:pPr>
            <w:r w:rsidRPr="00EA2769">
              <w:rPr>
                <w:rFonts w:ascii="Calibri Light" w:eastAsia="Times New Roman" w:hAnsi="Calibri Light" w:cs="Calibri Light"/>
                <w:b/>
                <w:bCs/>
                <w:color w:val="000000" w:themeColor="text1"/>
                <w:sz w:val="20"/>
                <w:szCs w:val="20"/>
                <w:lang w:eastAsia="el-GR"/>
              </w:rPr>
              <w:t xml:space="preserve">(VIE) </w:t>
            </w:r>
          </w:p>
          <w:p w14:paraId="1D37AE36" w14:textId="77777777" w:rsidR="00866C32" w:rsidRDefault="00866C32" w:rsidP="00866C32">
            <w:pPr>
              <w:spacing w:after="0" w:line="240" w:lineRule="auto"/>
              <w:jc w:val="center"/>
              <w:rPr>
                <w:rFonts w:ascii="Calibri Light" w:eastAsia="Times New Roman" w:hAnsi="Calibri Light" w:cs="Calibri Light"/>
                <w:b/>
                <w:bCs/>
                <w:color w:val="000000" w:themeColor="text1"/>
                <w:sz w:val="20"/>
                <w:szCs w:val="20"/>
                <w:lang w:eastAsia="el-GR"/>
              </w:rPr>
            </w:pPr>
            <w:r>
              <w:rPr>
                <w:rFonts w:ascii="Calibri Light" w:eastAsia="Times New Roman" w:hAnsi="Calibri Light" w:cs="Calibri Light"/>
                <w:b/>
                <w:bCs/>
                <w:color w:val="000000" w:themeColor="text1"/>
                <w:sz w:val="20"/>
                <w:szCs w:val="20"/>
                <w:lang w:eastAsia="el-GR"/>
              </w:rPr>
              <w:t>PLAZA INN AMEDIA</w:t>
            </w:r>
          </w:p>
          <w:p w14:paraId="7C23062F" w14:textId="77777777" w:rsidR="00866C32" w:rsidRPr="00EA2769" w:rsidRDefault="00866C32" w:rsidP="00866C32">
            <w:pPr>
              <w:spacing w:after="0" w:line="240" w:lineRule="auto"/>
              <w:jc w:val="center"/>
              <w:rPr>
                <w:rFonts w:ascii="Calibri Light" w:eastAsia="Times New Roman" w:hAnsi="Calibri Light" w:cs="Calibri Light"/>
                <w:b/>
                <w:bCs/>
                <w:color w:val="000000" w:themeColor="text1"/>
                <w:sz w:val="20"/>
                <w:szCs w:val="20"/>
                <w:lang w:eastAsia="el-GR"/>
              </w:rPr>
            </w:pPr>
            <w:r w:rsidRPr="00EA2769">
              <w:rPr>
                <w:rFonts w:ascii="Calibri Light" w:eastAsia="Times New Roman" w:hAnsi="Calibri Light" w:cs="Calibri Light"/>
                <w:b/>
                <w:bCs/>
                <w:color w:val="000000" w:themeColor="text1"/>
                <w:sz w:val="20"/>
                <w:szCs w:val="20"/>
                <w:lang w:eastAsia="el-GR"/>
              </w:rPr>
              <w:t xml:space="preserve">  4*</w:t>
            </w:r>
          </w:p>
          <w:p w14:paraId="2C38FD0D" w14:textId="66B13E98" w:rsidR="00866C32" w:rsidRDefault="00866C32" w:rsidP="00866C32">
            <w:pPr>
              <w:spacing w:after="0" w:line="240" w:lineRule="auto"/>
              <w:jc w:val="center"/>
              <w:rPr>
                <w:rFonts w:ascii="Calibri Light" w:eastAsia="Times New Roman" w:hAnsi="Calibri Light" w:cs="Calibri Light"/>
                <w:b/>
                <w:bCs/>
                <w:color w:val="000000" w:themeColor="text1"/>
                <w:sz w:val="20"/>
                <w:szCs w:val="20"/>
                <w:lang w:eastAsia="el-GR"/>
              </w:rPr>
            </w:pPr>
            <w:r w:rsidRPr="00EA2769">
              <w:rPr>
                <w:rFonts w:ascii="Calibri Light" w:eastAsia="Times New Roman" w:hAnsi="Calibri Light" w:cs="Calibri Light"/>
                <w:b/>
                <w:bCs/>
                <w:color w:val="000000" w:themeColor="text1"/>
                <w:sz w:val="20"/>
                <w:szCs w:val="20"/>
                <w:lang w:eastAsia="el-GR"/>
              </w:rPr>
              <w:t>or Similar</w:t>
            </w:r>
          </w:p>
          <w:p w14:paraId="2E527E01" w14:textId="77777777" w:rsidR="00866C32" w:rsidRDefault="00866C32" w:rsidP="00EA2769">
            <w:pPr>
              <w:spacing w:after="0" w:line="240" w:lineRule="auto"/>
              <w:jc w:val="center"/>
              <w:rPr>
                <w:rFonts w:ascii="Calibri Light" w:eastAsia="Times New Roman" w:hAnsi="Calibri Light" w:cs="Calibri Light"/>
                <w:b/>
                <w:bCs/>
                <w:color w:val="000000" w:themeColor="text1"/>
                <w:sz w:val="20"/>
                <w:szCs w:val="20"/>
                <w:lang w:eastAsia="el-GR"/>
              </w:rPr>
            </w:pPr>
          </w:p>
          <w:p w14:paraId="0C1515CE" w14:textId="2150A83A" w:rsidR="00EA2769" w:rsidRPr="00EA2769" w:rsidRDefault="00EA2769" w:rsidP="00EA2769">
            <w:pPr>
              <w:spacing w:after="0" w:line="240" w:lineRule="auto"/>
              <w:jc w:val="center"/>
              <w:rPr>
                <w:rFonts w:ascii="Calibri Light" w:eastAsia="Times New Roman" w:hAnsi="Calibri Light" w:cs="Calibri Light"/>
                <w:b/>
                <w:bCs/>
                <w:color w:val="000000" w:themeColor="text1"/>
                <w:sz w:val="20"/>
                <w:szCs w:val="20"/>
                <w:lang w:eastAsia="el-GR"/>
              </w:rPr>
            </w:pPr>
            <w:r w:rsidRPr="00EA2769">
              <w:rPr>
                <w:rFonts w:ascii="Calibri Light" w:eastAsia="Times New Roman" w:hAnsi="Calibri Light" w:cs="Calibri Light"/>
                <w:b/>
                <w:bCs/>
                <w:color w:val="000000" w:themeColor="text1"/>
                <w:sz w:val="20"/>
                <w:szCs w:val="20"/>
                <w:lang w:eastAsia="el-GR"/>
              </w:rPr>
              <w:t>(</w:t>
            </w:r>
            <w:proofErr w:type="gramStart"/>
            <w:r w:rsidRPr="00EA2769">
              <w:rPr>
                <w:rFonts w:ascii="Calibri Light" w:eastAsia="Times New Roman" w:hAnsi="Calibri Light" w:cs="Calibri Light"/>
                <w:b/>
                <w:bCs/>
                <w:color w:val="000000" w:themeColor="text1"/>
                <w:sz w:val="20"/>
                <w:szCs w:val="20"/>
                <w:lang w:eastAsia="el-GR"/>
              </w:rPr>
              <w:t xml:space="preserve">BUD)   </w:t>
            </w:r>
            <w:proofErr w:type="gramEnd"/>
            <w:r w:rsidRPr="00EA2769">
              <w:rPr>
                <w:rFonts w:ascii="Calibri Light" w:eastAsia="Times New Roman" w:hAnsi="Calibri Light" w:cs="Calibri Light"/>
                <w:b/>
                <w:bCs/>
                <w:color w:val="000000" w:themeColor="text1"/>
                <w:sz w:val="20"/>
                <w:szCs w:val="20"/>
                <w:lang w:eastAsia="el-GR"/>
              </w:rPr>
              <w:t xml:space="preserve">                          </w:t>
            </w:r>
            <w:r w:rsidR="00A030D7">
              <w:rPr>
                <w:rFonts w:ascii="Calibri Light" w:eastAsia="Times New Roman" w:hAnsi="Calibri Light" w:cs="Calibri Light"/>
                <w:b/>
                <w:bCs/>
                <w:color w:val="000000" w:themeColor="text1"/>
                <w:sz w:val="20"/>
                <w:szCs w:val="20"/>
                <w:lang w:eastAsia="el-GR"/>
              </w:rPr>
              <w:t>MOVENPICK</w:t>
            </w:r>
            <w:r w:rsidRPr="00EA2769">
              <w:rPr>
                <w:rFonts w:ascii="Calibri Light" w:eastAsia="Times New Roman" w:hAnsi="Calibri Light" w:cs="Calibri Light"/>
                <w:b/>
                <w:bCs/>
                <w:color w:val="000000" w:themeColor="text1"/>
                <w:sz w:val="20"/>
                <w:szCs w:val="20"/>
                <w:lang w:eastAsia="el-GR"/>
              </w:rPr>
              <w:t xml:space="preserve">  4*</w:t>
            </w:r>
          </w:p>
          <w:p w14:paraId="1FF248E5" w14:textId="50BF76AD" w:rsidR="00EA2769" w:rsidRPr="00EA2769" w:rsidRDefault="00EA2769" w:rsidP="00EA2769">
            <w:pPr>
              <w:spacing w:after="0" w:line="240" w:lineRule="auto"/>
              <w:jc w:val="center"/>
              <w:rPr>
                <w:rFonts w:ascii="Calibri Light" w:eastAsia="Times New Roman" w:hAnsi="Calibri Light" w:cs="Calibri Light"/>
                <w:b/>
                <w:bCs/>
                <w:color w:val="000000" w:themeColor="text1"/>
                <w:sz w:val="20"/>
                <w:szCs w:val="20"/>
                <w:lang w:eastAsia="el-GR"/>
              </w:rPr>
            </w:pPr>
            <w:r w:rsidRPr="00EA2769">
              <w:rPr>
                <w:rFonts w:ascii="Calibri Light" w:eastAsia="Times New Roman" w:hAnsi="Calibri Light" w:cs="Calibri Light"/>
                <w:b/>
                <w:bCs/>
                <w:color w:val="000000" w:themeColor="text1"/>
                <w:sz w:val="20"/>
                <w:szCs w:val="20"/>
                <w:lang w:eastAsia="el-GR"/>
              </w:rPr>
              <w:t xml:space="preserve">or Similar </w:t>
            </w:r>
            <w:r>
              <w:rPr>
                <w:rFonts w:ascii="Calibri Light" w:eastAsia="Times New Roman" w:hAnsi="Calibri Light" w:cs="Calibri Light"/>
                <w:b/>
                <w:bCs/>
                <w:color w:val="000000" w:themeColor="text1"/>
                <w:sz w:val="20"/>
                <w:szCs w:val="20"/>
                <w:lang w:eastAsia="el-GR"/>
              </w:rPr>
              <w:br/>
            </w:r>
          </w:p>
          <w:p w14:paraId="6EC8F68F" w14:textId="54EF572B" w:rsidR="00EA2769" w:rsidRPr="00EA2769" w:rsidRDefault="00EA2769" w:rsidP="00EA2769">
            <w:pPr>
              <w:spacing w:after="0" w:line="240" w:lineRule="auto"/>
              <w:jc w:val="center"/>
              <w:rPr>
                <w:rFonts w:ascii="Calibri Light" w:eastAsia="Times New Roman" w:hAnsi="Calibri Light" w:cs="Calibri Light"/>
                <w:b/>
                <w:bCs/>
                <w:color w:val="000000" w:themeColor="text1"/>
                <w:sz w:val="20"/>
                <w:szCs w:val="20"/>
                <w:lang w:eastAsia="el-GR"/>
              </w:rPr>
            </w:pPr>
            <w:r>
              <w:rPr>
                <w:rFonts w:ascii="Calibri Light" w:eastAsia="Times New Roman" w:hAnsi="Calibri Light" w:cs="Calibri Light"/>
                <w:b/>
                <w:bCs/>
                <w:color w:val="000000" w:themeColor="text1"/>
                <w:sz w:val="20"/>
                <w:szCs w:val="20"/>
                <w:lang w:eastAsia="el-GR"/>
              </w:rPr>
              <w:br/>
            </w:r>
          </w:p>
          <w:p w14:paraId="6235E9F1" w14:textId="4DBA49E9" w:rsidR="000E572D" w:rsidRPr="00B74FB6" w:rsidRDefault="000E572D" w:rsidP="00EA2769">
            <w:pPr>
              <w:spacing w:after="0" w:line="240" w:lineRule="auto"/>
              <w:jc w:val="center"/>
              <w:rPr>
                <w:rFonts w:ascii="Calibri Light" w:eastAsia="Times New Roman" w:hAnsi="Calibri Light" w:cs="Calibri Light"/>
                <w:b/>
                <w:bCs/>
                <w:color w:val="000000" w:themeColor="text1"/>
                <w:sz w:val="20"/>
                <w:szCs w:val="20"/>
                <w:lang w:eastAsia="el-GR"/>
              </w:rPr>
            </w:pPr>
          </w:p>
        </w:tc>
        <w:tc>
          <w:tcPr>
            <w:tcW w:w="950" w:type="dxa"/>
            <w:vAlign w:val="center"/>
            <w:hideMark/>
          </w:tcPr>
          <w:p w14:paraId="495CB950" w14:textId="70E1F6A8" w:rsidR="000E572D" w:rsidRPr="000E572D" w:rsidRDefault="009678D1" w:rsidP="00635E45">
            <w:pPr>
              <w:spacing w:after="0" w:line="240" w:lineRule="auto"/>
              <w:jc w:val="center"/>
              <w:rPr>
                <w:rFonts w:ascii="Calibri Light" w:eastAsia="Times New Roman" w:hAnsi="Calibri Light" w:cs="Calibri Light"/>
                <w:b/>
                <w:bCs/>
                <w:color w:val="000000" w:themeColor="text1"/>
                <w:sz w:val="20"/>
                <w:szCs w:val="20"/>
                <w:lang w:val="el-GR" w:eastAsia="el-GR"/>
              </w:rPr>
            </w:pPr>
            <w:r>
              <w:rPr>
                <w:rFonts w:ascii="Calibri Light" w:eastAsia="Times New Roman" w:hAnsi="Calibri Light" w:cs="Calibri Light"/>
                <w:b/>
                <w:bCs/>
                <w:color w:val="000000" w:themeColor="text1"/>
                <w:sz w:val="20"/>
                <w:szCs w:val="20"/>
                <w:lang w:eastAsia="el-GR"/>
              </w:rPr>
              <w:t>995</w:t>
            </w:r>
            <w:r w:rsidR="00EA2769">
              <w:rPr>
                <w:rFonts w:ascii="Calibri Light" w:eastAsia="Times New Roman" w:hAnsi="Calibri Light" w:cs="Calibri Light"/>
                <w:b/>
                <w:bCs/>
                <w:color w:val="000000" w:themeColor="text1"/>
                <w:sz w:val="20"/>
                <w:szCs w:val="20"/>
                <w:lang w:eastAsia="el-GR"/>
              </w:rPr>
              <w:t xml:space="preserve"> </w:t>
            </w:r>
            <w:r w:rsidR="000E572D" w:rsidRPr="002C33A4">
              <w:rPr>
                <w:rFonts w:ascii="Calibri Light" w:eastAsia="Times New Roman" w:hAnsi="Calibri Light" w:cs="Calibri Light"/>
                <w:b/>
                <w:bCs/>
                <w:color w:val="000000" w:themeColor="text1"/>
                <w:sz w:val="20"/>
                <w:szCs w:val="20"/>
                <w:lang w:eastAsia="el-GR"/>
              </w:rPr>
              <w:t>€</w:t>
            </w:r>
          </w:p>
        </w:tc>
        <w:tc>
          <w:tcPr>
            <w:tcW w:w="1014" w:type="dxa"/>
            <w:vAlign w:val="center"/>
            <w:hideMark/>
          </w:tcPr>
          <w:p w14:paraId="053E0816" w14:textId="1DB6507C" w:rsidR="000E572D" w:rsidRPr="000E572D" w:rsidRDefault="009678D1" w:rsidP="00635E45">
            <w:pPr>
              <w:spacing w:after="0" w:line="240" w:lineRule="auto"/>
              <w:jc w:val="center"/>
              <w:rPr>
                <w:rFonts w:ascii="Calibri Light" w:eastAsia="Times New Roman" w:hAnsi="Calibri Light" w:cs="Calibri Light"/>
                <w:b/>
                <w:bCs/>
                <w:color w:val="000000" w:themeColor="text1"/>
                <w:sz w:val="20"/>
                <w:szCs w:val="20"/>
                <w:lang w:val="el-GR" w:eastAsia="el-GR"/>
              </w:rPr>
            </w:pPr>
            <w:r>
              <w:rPr>
                <w:rFonts w:ascii="Calibri Light" w:eastAsia="Times New Roman" w:hAnsi="Calibri Light" w:cs="Calibri Light"/>
                <w:b/>
                <w:bCs/>
                <w:color w:val="000000" w:themeColor="text1"/>
                <w:sz w:val="20"/>
                <w:szCs w:val="20"/>
                <w:lang w:eastAsia="el-GR"/>
              </w:rPr>
              <w:t>4</w:t>
            </w:r>
            <w:r w:rsidR="00EA2769">
              <w:rPr>
                <w:rFonts w:ascii="Calibri Light" w:eastAsia="Times New Roman" w:hAnsi="Calibri Light" w:cs="Calibri Light"/>
                <w:b/>
                <w:bCs/>
                <w:color w:val="000000" w:themeColor="text1"/>
                <w:sz w:val="20"/>
                <w:szCs w:val="20"/>
                <w:lang w:eastAsia="el-GR"/>
              </w:rPr>
              <w:t xml:space="preserve">00 </w:t>
            </w:r>
            <w:r w:rsidR="000E572D" w:rsidRPr="002C33A4">
              <w:rPr>
                <w:rFonts w:ascii="Calibri Light" w:eastAsia="Times New Roman" w:hAnsi="Calibri Light" w:cs="Calibri Light"/>
                <w:b/>
                <w:bCs/>
                <w:color w:val="000000" w:themeColor="text1"/>
                <w:sz w:val="20"/>
                <w:szCs w:val="20"/>
                <w:lang w:eastAsia="el-GR"/>
              </w:rPr>
              <w:t>€</w:t>
            </w:r>
          </w:p>
        </w:tc>
        <w:tc>
          <w:tcPr>
            <w:tcW w:w="869" w:type="dxa"/>
            <w:vAlign w:val="center"/>
            <w:hideMark/>
          </w:tcPr>
          <w:p w14:paraId="37C8D530" w14:textId="0E990F08" w:rsidR="000E572D" w:rsidRPr="00B10CBA" w:rsidRDefault="009678D1" w:rsidP="00635E45">
            <w:pPr>
              <w:spacing w:after="0" w:line="240" w:lineRule="auto"/>
              <w:jc w:val="center"/>
              <w:rPr>
                <w:rFonts w:ascii="Calibri Light" w:eastAsia="Times New Roman" w:hAnsi="Calibri Light" w:cs="Calibri Light"/>
                <w:b/>
                <w:bCs/>
                <w:color w:val="000000" w:themeColor="text1"/>
                <w:sz w:val="20"/>
                <w:szCs w:val="20"/>
                <w:lang w:val="el-GR" w:eastAsia="el-GR"/>
              </w:rPr>
            </w:pPr>
            <w:r>
              <w:rPr>
                <w:rFonts w:ascii="Calibri Light" w:eastAsia="Times New Roman" w:hAnsi="Calibri Light" w:cs="Calibri Light"/>
                <w:b/>
                <w:bCs/>
                <w:color w:val="000000" w:themeColor="text1"/>
                <w:sz w:val="20"/>
                <w:szCs w:val="20"/>
                <w:lang w:eastAsia="el-GR"/>
              </w:rPr>
              <w:t>895</w:t>
            </w:r>
            <w:r w:rsidR="00EA2769">
              <w:rPr>
                <w:rFonts w:ascii="Calibri Light" w:eastAsia="Times New Roman" w:hAnsi="Calibri Light" w:cs="Calibri Light"/>
                <w:b/>
                <w:bCs/>
                <w:color w:val="000000" w:themeColor="text1"/>
                <w:sz w:val="20"/>
                <w:szCs w:val="20"/>
                <w:lang w:eastAsia="el-GR"/>
              </w:rPr>
              <w:t xml:space="preserve"> </w:t>
            </w:r>
            <w:r w:rsidR="000E572D" w:rsidRPr="002C33A4">
              <w:rPr>
                <w:rFonts w:ascii="Calibri Light" w:eastAsia="Times New Roman" w:hAnsi="Calibri Light" w:cs="Calibri Light"/>
                <w:b/>
                <w:bCs/>
                <w:color w:val="000000" w:themeColor="text1"/>
                <w:sz w:val="20"/>
                <w:szCs w:val="20"/>
                <w:lang w:eastAsia="el-GR"/>
              </w:rPr>
              <w:t xml:space="preserve">€  </w:t>
            </w:r>
          </w:p>
        </w:tc>
        <w:tc>
          <w:tcPr>
            <w:tcW w:w="1051" w:type="dxa"/>
            <w:vAlign w:val="center"/>
            <w:hideMark/>
          </w:tcPr>
          <w:p w14:paraId="2EA757D3" w14:textId="59260568" w:rsidR="000E572D" w:rsidRPr="002C33A4" w:rsidRDefault="000E572D" w:rsidP="00635E45">
            <w:pPr>
              <w:spacing w:after="0" w:line="240" w:lineRule="auto"/>
              <w:jc w:val="center"/>
              <w:rPr>
                <w:rFonts w:ascii="Calibri Light" w:eastAsia="Times New Roman" w:hAnsi="Calibri Light" w:cs="Calibri Light"/>
                <w:b/>
                <w:bCs/>
                <w:color w:val="000000" w:themeColor="text1"/>
                <w:sz w:val="20"/>
                <w:szCs w:val="20"/>
                <w:lang w:eastAsia="el-GR"/>
              </w:rPr>
            </w:pPr>
            <w:r w:rsidRPr="002C33A4">
              <w:rPr>
                <w:rFonts w:ascii="Calibri Light" w:eastAsia="Times New Roman" w:hAnsi="Calibri Light" w:cs="Calibri Light"/>
                <w:b/>
                <w:bCs/>
                <w:color w:val="000000" w:themeColor="text1"/>
                <w:sz w:val="20"/>
                <w:szCs w:val="20"/>
                <w:lang w:eastAsia="el-GR"/>
              </w:rPr>
              <w:t>2</w:t>
            </w:r>
            <w:r w:rsidR="008B0B2C">
              <w:rPr>
                <w:rFonts w:ascii="Calibri Light" w:eastAsia="Times New Roman" w:hAnsi="Calibri Light" w:cs="Calibri Light"/>
                <w:b/>
                <w:bCs/>
                <w:color w:val="000000" w:themeColor="text1"/>
                <w:sz w:val="20"/>
                <w:szCs w:val="20"/>
                <w:lang w:eastAsia="el-GR"/>
              </w:rPr>
              <w:t>5</w:t>
            </w:r>
            <w:r w:rsidRPr="002C33A4">
              <w:rPr>
                <w:rFonts w:ascii="Calibri Light" w:eastAsia="Times New Roman" w:hAnsi="Calibri Light" w:cs="Calibri Light"/>
                <w:b/>
                <w:bCs/>
                <w:color w:val="000000" w:themeColor="text1"/>
                <w:sz w:val="20"/>
                <w:szCs w:val="20"/>
                <w:lang w:eastAsia="el-GR"/>
              </w:rPr>
              <w:t>0 €</w:t>
            </w:r>
          </w:p>
        </w:tc>
      </w:tr>
    </w:tbl>
    <w:p w14:paraId="5A7D6D4D" w14:textId="208AAB41" w:rsidR="00DA1FC4" w:rsidRPr="0097697D" w:rsidRDefault="00DA1FC4" w:rsidP="0097697D">
      <w:pPr>
        <w:rPr>
          <w:lang w:val="el-GR"/>
        </w:rPr>
      </w:pPr>
      <w:r>
        <w:rPr>
          <w:noProof/>
        </w:rPr>
        <w:drawing>
          <wp:anchor distT="0" distB="0" distL="114300" distR="114300" simplePos="0" relativeHeight="251659264" behindDoc="1" locked="0" layoutInCell="1" allowOverlap="1" wp14:anchorId="6B062832" wp14:editId="3707526F">
            <wp:simplePos x="0" y="0"/>
            <wp:positionH relativeFrom="margin">
              <wp:posOffset>2066925</wp:posOffset>
            </wp:positionH>
            <wp:positionV relativeFrom="paragraph">
              <wp:posOffset>5288280</wp:posOffset>
            </wp:positionV>
            <wp:extent cx="2013542" cy="884554"/>
            <wp:effectExtent l="0" t="0" r="6350" b="0"/>
            <wp:wrapNone/>
            <wp:docPr id="6000817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081741" name="Picture 6000817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13542" cy="884554"/>
                    </a:xfrm>
                    <a:prstGeom prst="rect">
                      <a:avLst/>
                    </a:prstGeom>
                  </pic:spPr>
                </pic:pic>
              </a:graphicData>
            </a:graphic>
            <wp14:sizeRelH relativeFrom="margin">
              <wp14:pctWidth>0</wp14:pctWidth>
            </wp14:sizeRelH>
            <wp14:sizeRelV relativeFrom="margin">
              <wp14:pctHeight>0</wp14:pctHeight>
            </wp14:sizeRelV>
          </wp:anchor>
        </w:drawing>
      </w:r>
    </w:p>
    <w:sectPr w:rsidR="00DA1FC4" w:rsidRPr="0097697D">
      <w:footerReference w:type="default" r:id="rId10"/>
      <w:pgSz w:w="12240" w:h="15840" w:code="1"/>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50975" w14:textId="77777777" w:rsidR="00CA323E" w:rsidRDefault="00CA323E">
      <w:pPr>
        <w:spacing w:after="0" w:line="240" w:lineRule="auto"/>
      </w:pPr>
      <w:r>
        <w:separator/>
      </w:r>
    </w:p>
  </w:endnote>
  <w:endnote w:type="continuationSeparator" w:id="0">
    <w:p w14:paraId="7445D72B" w14:textId="77777777" w:rsidR="00CA323E" w:rsidRDefault="00CA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Arial Black">
    <w:panose1 w:val="020B0A04020102020204"/>
    <w:charset w:val="A1"/>
    <w:family w:val="swiss"/>
    <w:pitch w:val="variable"/>
    <w:sig w:usb0="A00002AF" w:usb1="400078FB" w:usb2="00000000" w:usb3="00000000" w:csb0="0000009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Roboto Slab">
    <w:charset w:val="00"/>
    <w:family w:val="auto"/>
    <w:pitch w:val="variable"/>
    <w:sig w:usb0="000004FF" w:usb1="8000405F" w:usb2="00000022"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62D4A" w14:textId="6765ECE1" w:rsidR="00623F4E" w:rsidRDefault="00623F4E">
    <w:pPr>
      <w:pStyle w:val="aa"/>
      <w:jc w:val="right"/>
    </w:pPr>
  </w:p>
  <w:p w14:paraId="6F90CAB0" w14:textId="4B59BB38" w:rsidR="001E042A" w:rsidRDefault="00623F4E" w:rsidP="001E042A">
    <w:pPr>
      <w:pStyle w:val="aa"/>
    </w:pPr>
    <w:r>
      <w:ptab w:relativeTo="margin" w:alignment="center" w:leader="none"/>
    </w:r>
    <w:r w:rsidRPr="00DA1FC4">
      <w:rPr>
        <w:rFonts w:ascii="Roboto Slab" w:hAnsi="Roboto Slab"/>
        <w:b/>
        <w:bCs/>
        <w:color w:val="1D2956"/>
        <w:sz w:val="24"/>
      </w:rPr>
      <w:t>www.lazaristravel.com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2E74B" w14:textId="77777777" w:rsidR="00CA323E" w:rsidRDefault="00CA323E">
      <w:pPr>
        <w:spacing w:after="0" w:line="240" w:lineRule="auto"/>
      </w:pPr>
      <w:r>
        <w:separator/>
      </w:r>
    </w:p>
  </w:footnote>
  <w:footnote w:type="continuationSeparator" w:id="0">
    <w:p w14:paraId="60DA9FAE" w14:textId="77777777" w:rsidR="00CA323E" w:rsidRDefault="00CA32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A2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53210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C49E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E0BE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54207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7AAA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1E9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8A6F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7877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D5704"/>
    <w:multiLevelType w:val="hybridMultilevel"/>
    <w:tmpl w:val="30CEB512"/>
    <w:lvl w:ilvl="0" w:tplc="2422B8C4">
      <w:start w:val="1"/>
      <w:numFmt w:val="bullet"/>
      <w:lvlText w:val=""/>
      <w:lvlJc w:val="left"/>
      <w:pPr>
        <w:ind w:left="360" w:hanging="360"/>
      </w:pPr>
      <w:rPr>
        <w:rFonts w:ascii="Wingdings 3" w:hAnsi="Wingdings 3" w:hint="default"/>
        <w:color w:val="FF0000"/>
        <w:sz w:val="22"/>
        <w:szCs w:val="32"/>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05BD582D"/>
    <w:multiLevelType w:val="hybridMultilevel"/>
    <w:tmpl w:val="E36C5F02"/>
    <w:lvl w:ilvl="0" w:tplc="E6640BB8">
      <w:start w:val="1"/>
      <w:numFmt w:val="decimal"/>
      <w:pStyle w:val="2"/>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787987"/>
    <w:multiLevelType w:val="multilevel"/>
    <w:tmpl w:val="DBDC0512"/>
    <w:lvl w:ilvl="0">
      <w:start w:val="1"/>
      <w:numFmt w:val="decimal"/>
      <w:pStyle w:val="a"/>
      <w:lvlText w:val="%1."/>
      <w:lvlJc w:val="left"/>
      <w:pPr>
        <w:tabs>
          <w:tab w:val="num" w:pos="360"/>
        </w:tabs>
        <w:ind w:left="360" w:hanging="360"/>
      </w:pPr>
      <w:rPr>
        <w:rFonts w:hint="default"/>
        <w:color w:val="2E74B5" w:themeColor="accent1" w:themeShade="BF"/>
      </w:rPr>
    </w:lvl>
    <w:lvl w:ilvl="1">
      <w:start w:val="1"/>
      <w:numFmt w:val="decimal"/>
      <w:lvlText w:val="%2."/>
      <w:lvlJc w:val="left"/>
      <w:pPr>
        <w:ind w:left="1440" w:hanging="360"/>
      </w:pPr>
      <w:rPr>
        <w:rFonts w:hint="default"/>
        <w:color w:val="2E74B5" w:themeColor="accent1" w:themeShade="BF"/>
      </w:rPr>
    </w:lvl>
    <w:lvl w:ilvl="2">
      <w:start w:val="1"/>
      <w:numFmt w:val="decimal"/>
      <w:lvlText w:val="%3."/>
      <w:lvlJc w:val="right"/>
      <w:pPr>
        <w:ind w:left="2160" w:hanging="180"/>
      </w:pPr>
      <w:rPr>
        <w:rFonts w:hint="default"/>
        <w:color w:val="2E74B5" w:themeColor="accent1" w:themeShade="BF"/>
      </w:rPr>
    </w:lvl>
    <w:lvl w:ilvl="3">
      <w:start w:val="1"/>
      <w:numFmt w:val="decimal"/>
      <w:lvlText w:val="%4."/>
      <w:lvlJc w:val="left"/>
      <w:pPr>
        <w:ind w:left="2880" w:hanging="360"/>
      </w:pPr>
      <w:rPr>
        <w:rFonts w:hint="default"/>
        <w:color w:val="2E74B5" w:themeColor="accent1" w:themeShade="BF"/>
      </w:rPr>
    </w:lvl>
    <w:lvl w:ilvl="4">
      <w:start w:val="1"/>
      <w:numFmt w:val="decimal"/>
      <w:lvlText w:val="%5."/>
      <w:lvlJc w:val="left"/>
      <w:pPr>
        <w:ind w:left="3600" w:hanging="360"/>
      </w:pPr>
      <w:rPr>
        <w:rFonts w:hint="default"/>
        <w:color w:val="2E74B5" w:themeColor="accent1" w:themeShade="BF"/>
      </w:rPr>
    </w:lvl>
    <w:lvl w:ilvl="5">
      <w:start w:val="1"/>
      <w:numFmt w:val="decimal"/>
      <w:lvlText w:val="%6."/>
      <w:lvlJc w:val="right"/>
      <w:pPr>
        <w:ind w:left="4320" w:hanging="180"/>
      </w:pPr>
      <w:rPr>
        <w:rFonts w:hint="default"/>
        <w:color w:val="2E74B5" w:themeColor="accent1" w:themeShade="BF"/>
      </w:rPr>
    </w:lvl>
    <w:lvl w:ilvl="6">
      <w:start w:val="1"/>
      <w:numFmt w:val="decimal"/>
      <w:lvlText w:val="%7."/>
      <w:lvlJc w:val="left"/>
      <w:pPr>
        <w:ind w:left="5040" w:hanging="360"/>
      </w:pPr>
      <w:rPr>
        <w:rFonts w:hint="default"/>
        <w:color w:val="2E74B5" w:themeColor="accent1" w:themeShade="BF"/>
      </w:rPr>
    </w:lvl>
    <w:lvl w:ilvl="7">
      <w:start w:val="1"/>
      <w:numFmt w:val="decimal"/>
      <w:lvlText w:val="%8."/>
      <w:lvlJc w:val="left"/>
      <w:pPr>
        <w:ind w:left="5760" w:hanging="360"/>
      </w:pPr>
      <w:rPr>
        <w:rFonts w:hint="default"/>
        <w:color w:val="2E74B5" w:themeColor="accent1" w:themeShade="BF"/>
      </w:rPr>
    </w:lvl>
    <w:lvl w:ilvl="8">
      <w:start w:val="1"/>
      <w:numFmt w:val="decimal"/>
      <w:lvlText w:val="%9."/>
      <w:lvlJc w:val="right"/>
      <w:pPr>
        <w:ind w:left="6480" w:hanging="180"/>
      </w:pPr>
      <w:rPr>
        <w:rFonts w:hint="default"/>
        <w:color w:val="2E74B5" w:themeColor="accent1" w:themeShade="BF"/>
      </w:rPr>
    </w:lvl>
  </w:abstractNum>
  <w:abstractNum w:abstractNumId="13" w15:restartNumberingAfterBreak="0">
    <w:nsid w:val="657E5D71"/>
    <w:multiLevelType w:val="multilevel"/>
    <w:tmpl w:val="5F92E4C4"/>
    <w:lvl w:ilvl="0">
      <w:start w:val="1"/>
      <w:numFmt w:val="bullet"/>
      <w:pStyle w:val="a0"/>
      <w:lvlText w:val=""/>
      <w:lvlJc w:val="left"/>
      <w:pPr>
        <w:tabs>
          <w:tab w:val="num" w:pos="360"/>
        </w:tabs>
        <w:ind w:left="432" w:hanging="288"/>
      </w:pPr>
      <w:rPr>
        <w:rFonts w:ascii="Symbol" w:hAnsi="Symbol" w:hint="default"/>
        <w:color w:val="2E74B5" w:themeColor="accent1" w:themeShade="BF"/>
      </w:rPr>
    </w:lvl>
    <w:lvl w:ilvl="1">
      <w:start w:val="1"/>
      <w:numFmt w:val="bullet"/>
      <w:lvlText w:val="o"/>
      <w:lvlJc w:val="left"/>
      <w:pPr>
        <w:ind w:left="1440" w:hanging="360"/>
      </w:pPr>
      <w:rPr>
        <w:rFonts w:ascii="Courier New" w:hAnsi="Courier New" w:hint="default"/>
        <w:color w:val="2E74B5" w:themeColor="accent1" w:themeShade="BF"/>
      </w:rPr>
    </w:lvl>
    <w:lvl w:ilvl="2">
      <w:start w:val="1"/>
      <w:numFmt w:val="bullet"/>
      <w:lvlText w:val=""/>
      <w:lvlJc w:val="left"/>
      <w:pPr>
        <w:ind w:left="2160" w:hanging="360"/>
      </w:pPr>
      <w:rPr>
        <w:rFonts w:ascii="Wingdings" w:hAnsi="Wingdings" w:hint="default"/>
        <w:color w:val="2E74B5" w:themeColor="accent1" w:themeShade="BF"/>
      </w:rPr>
    </w:lvl>
    <w:lvl w:ilvl="3">
      <w:start w:val="1"/>
      <w:numFmt w:val="bullet"/>
      <w:lvlText w:val=""/>
      <w:lvlJc w:val="left"/>
      <w:pPr>
        <w:ind w:left="2880" w:hanging="360"/>
      </w:pPr>
      <w:rPr>
        <w:rFonts w:ascii="Symbol" w:hAnsi="Symbol" w:hint="default"/>
        <w:color w:val="2E74B5" w:themeColor="accent1" w:themeShade="BF"/>
      </w:rPr>
    </w:lvl>
    <w:lvl w:ilvl="4">
      <w:start w:val="1"/>
      <w:numFmt w:val="bullet"/>
      <w:lvlText w:val="o"/>
      <w:lvlJc w:val="left"/>
      <w:pPr>
        <w:ind w:left="3600" w:hanging="360"/>
      </w:pPr>
      <w:rPr>
        <w:rFonts w:ascii="Courier New" w:hAnsi="Courier New" w:hint="default"/>
        <w:color w:val="2E74B5" w:themeColor="accent1" w:themeShade="BF"/>
      </w:rPr>
    </w:lvl>
    <w:lvl w:ilvl="5">
      <w:start w:val="1"/>
      <w:numFmt w:val="bullet"/>
      <w:lvlText w:val=""/>
      <w:lvlJc w:val="left"/>
      <w:pPr>
        <w:ind w:left="4320" w:hanging="360"/>
      </w:pPr>
      <w:rPr>
        <w:rFonts w:ascii="Wingdings" w:hAnsi="Wingdings" w:hint="default"/>
        <w:color w:val="2E74B5" w:themeColor="accent1" w:themeShade="BF"/>
      </w:rPr>
    </w:lvl>
    <w:lvl w:ilvl="6">
      <w:start w:val="1"/>
      <w:numFmt w:val="bullet"/>
      <w:lvlText w:val=""/>
      <w:lvlJc w:val="left"/>
      <w:pPr>
        <w:ind w:left="5040" w:hanging="360"/>
      </w:pPr>
      <w:rPr>
        <w:rFonts w:ascii="Symbol" w:hAnsi="Symbol" w:hint="default"/>
        <w:color w:val="2E74B5" w:themeColor="accent1" w:themeShade="BF"/>
      </w:rPr>
    </w:lvl>
    <w:lvl w:ilvl="7">
      <w:start w:val="1"/>
      <w:numFmt w:val="bullet"/>
      <w:lvlText w:val="o"/>
      <w:lvlJc w:val="left"/>
      <w:pPr>
        <w:ind w:left="5760" w:hanging="360"/>
      </w:pPr>
      <w:rPr>
        <w:rFonts w:ascii="Courier New" w:hAnsi="Courier New" w:hint="default"/>
        <w:color w:val="2E74B5" w:themeColor="accent1" w:themeShade="BF"/>
      </w:rPr>
    </w:lvl>
    <w:lvl w:ilvl="8">
      <w:start w:val="1"/>
      <w:numFmt w:val="bullet"/>
      <w:lvlText w:val=""/>
      <w:lvlJc w:val="left"/>
      <w:pPr>
        <w:ind w:left="6480" w:hanging="360"/>
      </w:pPr>
      <w:rPr>
        <w:rFonts w:ascii="Wingdings" w:hAnsi="Wingdings" w:hint="default"/>
        <w:color w:val="2E74B5" w:themeColor="accent1" w:themeShade="BF"/>
      </w:rPr>
    </w:lvl>
  </w:abstractNum>
  <w:abstractNum w:abstractNumId="14" w15:restartNumberingAfterBreak="0">
    <w:nsid w:val="66871680"/>
    <w:multiLevelType w:val="hybridMultilevel"/>
    <w:tmpl w:val="0310BE10"/>
    <w:lvl w:ilvl="0" w:tplc="C66CD940">
      <w:start w:val="1"/>
      <w:numFmt w:val="bullet"/>
      <w:lvlText w:val=""/>
      <w:lvlJc w:val="left"/>
      <w:pPr>
        <w:ind w:left="360" w:hanging="360"/>
      </w:pPr>
      <w:rPr>
        <w:rFonts w:ascii="Wingdings 3" w:hAnsi="Wingdings 3" w:hint="default"/>
        <w:color w:val="179D4A"/>
        <w:sz w:val="22"/>
        <w:szCs w:val="32"/>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72073BC0"/>
    <w:multiLevelType w:val="hybridMultilevel"/>
    <w:tmpl w:val="9DB0135C"/>
    <w:lvl w:ilvl="0" w:tplc="210055DC">
      <w:start w:val="1"/>
      <w:numFmt w:val="bullet"/>
      <w:lvlText w:val=""/>
      <w:lvlJc w:val="left"/>
      <w:pPr>
        <w:ind w:left="360" w:hanging="360"/>
      </w:pPr>
      <w:rPr>
        <w:rFonts w:ascii="Wingdings 3" w:hAnsi="Wingdings 3" w:hint="default"/>
        <w:color w:val="00B050"/>
        <w:sz w:val="22"/>
        <w:szCs w:val="3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90850782">
    <w:abstractNumId w:val="9"/>
  </w:num>
  <w:num w:numId="2" w16cid:durableId="1384057469">
    <w:abstractNumId w:val="13"/>
  </w:num>
  <w:num w:numId="3" w16cid:durableId="829373833">
    <w:abstractNumId w:val="13"/>
    <w:lvlOverride w:ilvl="0">
      <w:startOverride w:val="1"/>
    </w:lvlOverride>
  </w:num>
  <w:num w:numId="4" w16cid:durableId="1100375127">
    <w:abstractNumId w:val="11"/>
  </w:num>
  <w:num w:numId="5" w16cid:durableId="1231113672">
    <w:abstractNumId w:val="7"/>
  </w:num>
  <w:num w:numId="6" w16cid:durableId="351418567">
    <w:abstractNumId w:val="6"/>
  </w:num>
  <w:num w:numId="7" w16cid:durableId="484853929">
    <w:abstractNumId w:val="5"/>
  </w:num>
  <w:num w:numId="8" w16cid:durableId="1783180667">
    <w:abstractNumId w:val="4"/>
  </w:num>
  <w:num w:numId="9" w16cid:durableId="1966352839">
    <w:abstractNumId w:val="8"/>
  </w:num>
  <w:num w:numId="10" w16cid:durableId="1078404906">
    <w:abstractNumId w:val="3"/>
  </w:num>
  <w:num w:numId="11" w16cid:durableId="85276694">
    <w:abstractNumId w:val="2"/>
  </w:num>
  <w:num w:numId="12" w16cid:durableId="2085569566">
    <w:abstractNumId w:val="1"/>
  </w:num>
  <w:num w:numId="13" w16cid:durableId="1798839799">
    <w:abstractNumId w:val="0"/>
  </w:num>
  <w:num w:numId="14" w16cid:durableId="13957382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8269268">
    <w:abstractNumId w:val="12"/>
  </w:num>
  <w:num w:numId="16" w16cid:durableId="1455056054">
    <w:abstractNumId w:val="15"/>
  </w:num>
  <w:num w:numId="17" w16cid:durableId="2079280910">
    <w:abstractNumId w:val="10"/>
  </w:num>
  <w:num w:numId="18" w16cid:durableId="1510238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BE0"/>
    <w:rsid w:val="00002C9A"/>
    <w:rsid w:val="00053B53"/>
    <w:rsid w:val="00057660"/>
    <w:rsid w:val="000632C9"/>
    <w:rsid w:val="00071FAB"/>
    <w:rsid w:val="00083B37"/>
    <w:rsid w:val="000A0612"/>
    <w:rsid w:val="000C3B4A"/>
    <w:rsid w:val="000C59A4"/>
    <w:rsid w:val="000E572D"/>
    <w:rsid w:val="00112EE8"/>
    <w:rsid w:val="00131C8A"/>
    <w:rsid w:val="0013220F"/>
    <w:rsid w:val="00142166"/>
    <w:rsid w:val="00147767"/>
    <w:rsid w:val="001A448A"/>
    <w:rsid w:val="001A728E"/>
    <w:rsid w:val="001B470F"/>
    <w:rsid w:val="001D09BD"/>
    <w:rsid w:val="001D656F"/>
    <w:rsid w:val="001E042A"/>
    <w:rsid w:val="00225505"/>
    <w:rsid w:val="00227C68"/>
    <w:rsid w:val="00227DF2"/>
    <w:rsid w:val="00292188"/>
    <w:rsid w:val="002A5D19"/>
    <w:rsid w:val="002C33A4"/>
    <w:rsid w:val="002C74B1"/>
    <w:rsid w:val="002E657A"/>
    <w:rsid w:val="002F672B"/>
    <w:rsid w:val="00303429"/>
    <w:rsid w:val="00326DC4"/>
    <w:rsid w:val="003312ED"/>
    <w:rsid w:val="00351114"/>
    <w:rsid w:val="00370DFB"/>
    <w:rsid w:val="00391E8A"/>
    <w:rsid w:val="003A1C76"/>
    <w:rsid w:val="003E40FC"/>
    <w:rsid w:val="004018C1"/>
    <w:rsid w:val="00406C77"/>
    <w:rsid w:val="00421647"/>
    <w:rsid w:val="004418F2"/>
    <w:rsid w:val="004727F4"/>
    <w:rsid w:val="00480266"/>
    <w:rsid w:val="00486F32"/>
    <w:rsid w:val="004A0A8D"/>
    <w:rsid w:val="004A189A"/>
    <w:rsid w:val="004D0573"/>
    <w:rsid w:val="004F2C18"/>
    <w:rsid w:val="004F7430"/>
    <w:rsid w:val="0052532D"/>
    <w:rsid w:val="005542F2"/>
    <w:rsid w:val="00560CFB"/>
    <w:rsid w:val="00575B92"/>
    <w:rsid w:val="005A22C5"/>
    <w:rsid w:val="005B4FD3"/>
    <w:rsid w:val="005B5C00"/>
    <w:rsid w:val="005D4DC9"/>
    <w:rsid w:val="005E2962"/>
    <w:rsid w:val="005F7999"/>
    <w:rsid w:val="00605417"/>
    <w:rsid w:val="00613402"/>
    <w:rsid w:val="00623F4E"/>
    <w:rsid w:val="00626EDA"/>
    <w:rsid w:val="00635E45"/>
    <w:rsid w:val="006552A8"/>
    <w:rsid w:val="006A2CC0"/>
    <w:rsid w:val="006B6DCE"/>
    <w:rsid w:val="006D7FF8"/>
    <w:rsid w:val="0070064F"/>
    <w:rsid w:val="00704472"/>
    <w:rsid w:val="0070740C"/>
    <w:rsid w:val="00750BB0"/>
    <w:rsid w:val="00764194"/>
    <w:rsid w:val="0076661E"/>
    <w:rsid w:val="00775294"/>
    <w:rsid w:val="00781E01"/>
    <w:rsid w:val="00791457"/>
    <w:rsid w:val="00796635"/>
    <w:rsid w:val="007C1C02"/>
    <w:rsid w:val="007C7E8D"/>
    <w:rsid w:val="007E2DCE"/>
    <w:rsid w:val="007F372E"/>
    <w:rsid w:val="007F54FC"/>
    <w:rsid w:val="007F7211"/>
    <w:rsid w:val="0080271E"/>
    <w:rsid w:val="00810C88"/>
    <w:rsid w:val="00843016"/>
    <w:rsid w:val="008463C4"/>
    <w:rsid w:val="00864DE2"/>
    <w:rsid w:val="00866C32"/>
    <w:rsid w:val="008B0B2C"/>
    <w:rsid w:val="008D04DC"/>
    <w:rsid w:val="008D5E06"/>
    <w:rsid w:val="008D6C86"/>
    <w:rsid w:val="008D6D77"/>
    <w:rsid w:val="008E0AE8"/>
    <w:rsid w:val="008E101C"/>
    <w:rsid w:val="008E5280"/>
    <w:rsid w:val="008F4A2A"/>
    <w:rsid w:val="009025ED"/>
    <w:rsid w:val="00923FFF"/>
    <w:rsid w:val="009242EA"/>
    <w:rsid w:val="00950EEF"/>
    <w:rsid w:val="00954BFF"/>
    <w:rsid w:val="00954E4D"/>
    <w:rsid w:val="009678D1"/>
    <w:rsid w:val="0097697D"/>
    <w:rsid w:val="009A113D"/>
    <w:rsid w:val="009A194E"/>
    <w:rsid w:val="009C290F"/>
    <w:rsid w:val="009C6C71"/>
    <w:rsid w:val="009D31CE"/>
    <w:rsid w:val="009D4BD2"/>
    <w:rsid w:val="009E2CD2"/>
    <w:rsid w:val="009E3E3F"/>
    <w:rsid w:val="00A02509"/>
    <w:rsid w:val="00A030D7"/>
    <w:rsid w:val="00A23833"/>
    <w:rsid w:val="00A34728"/>
    <w:rsid w:val="00A40EF7"/>
    <w:rsid w:val="00A85C16"/>
    <w:rsid w:val="00AA316B"/>
    <w:rsid w:val="00AA5EC8"/>
    <w:rsid w:val="00AA67FE"/>
    <w:rsid w:val="00AB65EE"/>
    <w:rsid w:val="00AC262B"/>
    <w:rsid w:val="00AC2B9A"/>
    <w:rsid w:val="00B00075"/>
    <w:rsid w:val="00B10CBA"/>
    <w:rsid w:val="00B62477"/>
    <w:rsid w:val="00B90ADF"/>
    <w:rsid w:val="00BA3128"/>
    <w:rsid w:val="00BB7FB0"/>
    <w:rsid w:val="00BC1FD2"/>
    <w:rsid w:val="00BD1BE0"/>
    <w:rsid w:val="00BF66F3"/>
    <w:rsid w:val="00C469AB"/>
    <w:rsid w:val="00C54CCF"/>
    <w:rsid w:val="00C55781"/>
    <w:rsid w:val="00C83CA1"/>
    <w:rsid w:val="00C92C41"/>
    <w:rsid w:val="00CA2B6A"/>
    <w:rsid w:val="00CA323E"/>
    <w:rsid w:val="00CB7143"/>
    <w:rsid w:val="00CC29E3"/>
    <w:rsid w:val="00CF367B"/>
    <w:rsid w:val="00D00A61"/>
    <w:rsid w:val="00D05806"/>
    <w:rsid w:val="00D25533"/>
    <w:rsid w:val="00D30E47"/>
    <w:rsid w:val="00D57E3E"/>
    <w:rsid w:val="00D62DF2"/>
    <w:rsid w:val="00D70DE9"/>
    <w:rsid w:val="00DA1FC4"/>
    <w:rsid w:val="00DB1DFB"/>
    <w:rsid w:val="00DB24CB"/>
    <w:rsid w:val="00DC745E"/>
    <w:rsid w:val="00DD53D0"/>
    <w:rsid w:val="00DD5F1B"/>
    <w:rsid w:val="00DF5013"/>
    <w:rsid w:val="00E02082"/>
    <w:rsid w:val="00E02928"/>
    <w:rsid w:val="00E16977"/>
    <w:rsid w:val="00E342EA"/>
    <w:rsid w:val="00E37FF5"/>
    <w:rsid w:val="00E66FD1"/>
    <w:rsid w:val="00E7161C"/>
    <w:rsid w:val="00E83BAC"/>
    <w:rsid w:val="00E87C71"/>
    <w:rsid w:val="00E9640A"/>
    <w:rsid w:val="00EA19A3"/>
    <w:rsid w:val="00EA2769"/>
    <w:rsid w:val="00EB1A50"/>
    <w:rsid w:val="00EB2D56"/>
    <w:rsid w:val="00ED19EE"/>
    <w:rsid w:val="00EE6248"/>
    <w:rsid w:val="00F0590F"/>
    <w:rsid w:val="00F1586E"/>
    <w:rsid w:val="00F36721"/>
    <w:rsid w:val="00F44B8B"/>
    <w:rsid w:val="00F46267"/>
    <w:rsid w:val="00F55219"/>
    <w:rsid w:val="00F70374"/>
    <w:rsid w:val="00F8108E"/>
    <w:rsid w:val="00F87D14"/>
    <w:rsid w:val="00F907B8"/>
    <w:rsid w:val="00FB07F1"/>
    <w:rsid w:val="00FC01FB"/>
    <w:rsid w:val="00FE0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CD102"/>
  <w15:chartTrackingRefBased/>
  <w15:docId w15:val="{DBAC65B0-D47D-4399-8484-31F1DE38D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E572D"/>
  </w:style>
  <w:style w:type="paragraph" w:styleId="1">
    <w:name w:val="heading 1"/>
    <w:basedOn w:val="a1"/>
    <w:next w:val="a1"/>
    <w:link w:val="1Char"/>
    <w:uiPriority w:val="9"/>
    <w:qFormat/>
    <w:pPr>
      <w:keepNext/>
      <w:keepLines/>
      <w:spacing w:before="600" w:after="240" w:line="240" w:lineRule="auto"/>
      <w:outlineLvl w:val="0"/>
    </w:pPr>
    <w:rPr>
      <w:b/>
      <w:bCs/>
      <w:caps/>
      <w:color w:val="1F4E79" w:themeColor="accent1" w:themeShade="80"/>
      <w:sz w:val="28"/>
    </w:rPr>
  </w:style>
  <w:style w:type="paragraph" w:styleId="2">
    <w:name w:val="heading 2"/>
    <w:basedOn w:val="a1"/>
    <w:next w:val="a1"/>
    <w:link w:val="2Char"/>
    <w:uiPriority w:val="9"/>
    <w:unhideWhenUsed/>
    <w:qFormat/>
    <w:rsid w:val="008D5E06"/>
    <w:pPr>
      <w:keepNext/>
      <w:keepLines/>
      <w:numPr>
        <w:numId w:val="4"/>
      </w:numPr>
      <w:spacing w:before="360" w:after="120" w:line="240" w:lineRule="auto"/>
      <w:outlineLvl w:val="1"/>
    </w:pPr>
    <w:rPr>
      <w:b/>
      <w:bCs/>
      <w:color w:val="2E74B5" w:themeColor="accent1" w:themeShade="BF"/>
      <w:sz w:val="24"/>
    </w:rPr>
  </w:style>
  <w:style w:type="paragraph" w:styleId="3">
    <w:name w:val="heading 3"/>
    <w:basedOn w:val="a1"/>
    <w:next w:val="a1"/>
    <w:link w:val="3Char"/>
    <w:uiPriority w:val="9"/>
    <w:semiHidden/>
    <w:unhideWhenUsed/>
    <w:qFormat/>
    <w:rsid w:val="008D5E0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1"/>
    <w:next w:val="a1"/>
    <w:link w:val="4Char"/>
    <w:uiPriority w:val="9"/>
    <w:semiHidden/>
    <w:unhideWhenUsed/>
    <w:qFormat/>
    <w:rsid w:val="008D5E0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1"/>
    <w:next w:val="a1"/>
    <w:link w:val="5Char"/>
    <w:uiPriority w:val="9"/>
    <w:semiHidden/>
    <w:unhideWhenUsed/>
    <w:qFormat/>
    <w:rsid w:val="008D5E06"/>
    <w:pPr>
      <w:keepNext/>
      <w:keepLines/>
      <w:spacing w:before="40" w:after="0"/>
      <w:outlineLvl w:val="4"/>
    </w:pPr>
    <w:rPr>
      <w:rFonts w:asciiTheme="majorHAnsi" w:eastAsiaTheme="majorEastAsia" w:hAnsiTheme="majorHAnsi" w:cstheme="majorBidi"/>
      <w:color w:val="2E74B5" w:themeColor="accent1" w:themeShade="BF"/>
    </w:rPr>
  </w:style>
  <w:style w:type="paragraph" w:styleId="8">
    <w:name w:val="heading 8"/>
    <w:basedOn w:val="a1"/>
    <w:next w:val="a1"/>
    <w:link w:val="8Char"/>
    <w:uiPriority w:val="9"/>
    <w:semiHidden/>
    <w:unhideWhenUsed/>
    <w:qFormat/>
    <w:rsid w:val="008D5E06"/>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9">
    <w:name w:val="heading 9"/>
    <w:basedOn w:val="a1"/>
    <w:next w:val="a1"/>
    <w:link w:val="9Char"/>
    <w:uiPriority w:val="9"/>
    <w:semiHidden/>
    <w:unhideWhenUsed/>
    <w:qFormat/>
    <w:rsid w:val="008D5E06"/>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basedOn w:val="a1"/>
    <w:next w:val="a1"/>
    <w:link w:val="Char"/>
    <w:uiPriority w:val="1"/>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rPr>
  </w:style>
  <w:style w:type="character" w:customStyle="1" w:styleId="Char">
    <w:name w:val="Τίτλος Char"/>
    <w:basedOn w:val="a2"/>
    <w:link w:val="a5"/>
    <w:uiPriority w:val="1"/>
    <w:rsid w:val="008D6D77"/>
    <w:rPr>
      <w:rFonts w:asciiTheme="majorHAnsi" w:eastAsiaTheme="majorEastAsia" w:hAnsiTheme="majorHAnsi" w:cstheme="majorBidi"/>
      <w:caps/>
      <w:color w:val="1F4E79" w:themeColor="accent1" w:themeShade="80"/>
      <w:kern w:val="28"/>
      <w:sz w:val="38"/>
    </w:rPr>
  </w:style>
  <w:style w:type="table" w:styleId="a6">
    <w:name w:val="Table Grid"/>
    <w:basedOn w:val="a3"/>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Subtitle"/>
    <w:basedOn w:val="a1"/>
    <w:next w:val="a1"/>
    <w:link w:val="Char0"/>
    <w:uiPriority w:val="2"/>
    <w:qFormat/>
    <w:rsid w:val="008D5E06"/>
    <w:pPr>
      <w:numPr>
        <w:ilvl w:val="1"/>
      </w:numPr>
      <w:pBdr>
        <w:left w:val="double" w:sz="18" w:space="4" w:color="1F4E79" w:themeColor="accent1" w:themeShade="80"/>
      </w:pBdr>
      <w:spacing w:before="80" w:after="0" w:line="280" w:lineRule="exact"/>
    </w:pPr>
    <w:rPr>
      <w:b/>
      <w:bCs/>
      <w:color w:val="2E74B5" w:themeColor="accent1" w:themeShade="BF"/>
      <w:sz w:val="24"/>
    </w:rPr>
  </w:style>
  <w:style w:type="character" w:customStyle="1" w:styleId="Char0">
    <w:name w:val="Υπότιτλος Char"/>
    <w:basedOn w:val="a2"/>
    <w:link w:val="a7"/>
    <w:uiPriority w:val="2"/>
    <w:rsid w:val="008D5E06"/>
    <w:rPr>
      <w:b/>
      <w:bCs/>
      <w:color w:val="2E74B5" w:themeColor="accent1" w:themeShade="BF"/>
      <w:sz w:val="24"/>
    </w:rPr>
  </w:style>
  <w:style w:type="character" w:customStyle="1" w:styleId="1Char">
    <w:name w:val="Επικεφαλίδα 1 Char"/>
    <w:basedOn w:val="a2"/>
    <w:link w:val="1"/>
    <w:uiPriority w:val="9"/>
    <w:rPr>
      <w:b/>
      <w:bCs/>
      <w:caps/>
      <w:color w:val="1F4E79" w:themeColor="accent1" w:themeShade="80"/>
      <w:sz w:val="28"/>
    </w:rPr>
  </w:style>
  <w:style w:type="table" w:customStyle="1" w:styleId="TipTable">
    <w:name w:val="Tip Table"/>
    <w:basedOn w:val="a3"/>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a1"/>
    <w:uiPriority w:val="19"/>
    <w:rsid w:val="008D5E06"/>
    <w:pPr>
      <w:spacing w:after="160" w:line="264" w:lineRule="auto"/>
      <w:ind w:right="576"/>
    </w:pPr>
    <w:rPr>
      <w:i/>
      <w:iCs/>
      <w:color w:val="595959" w:themeColor="text1" w:themeTint="A6"/>
      <w:sz w:val="16"/>
    </w:rPr>
  </w:style>
  <w:style w:type="character" w:styleId="a8">
    <w:name w:val="Placeholder Text"/>
    <w:basedOn w:val="a2"/>
    <w:uiPriority w:val="99"/>
    <w:semiHidden/>
    <w:rPr>
      <w:color w:val="808080"/>
    </w:rPr>
  </w:style>
  <w:style w:type="character" w:customStyle="1" w:styleId="3Char">
    <w:name w:val="Επικεφαλίδα 3 Char"/>
    <w:basedOn w:val="a2"/>
    <w:link w:val="3"/>
    <w:uiPriority w:val="9"/>
    <w:semiHidden/>
    <w:rsid w:val="008D5E06"/>
    <w:rPr>
      <w:rFonts w:asciiTheme="majorHAnsi" w:eastAsiaTheme="majorEastAsia" w:hAnsiTheme="majorHAnsi" w:cstheme="majorBidi"/>
      <w:color w:val="1F4D78" w:themeColor="accent1" w:themeShade="7F"/>
      <w:sz w:val="24"/>
      <w:szCs w:val="24"/>
    </w:rPr>
  </w:style>
  <w:style w:type="character" w:customStyle="1" w:styleId="2Char">
    <w:name w:val="Επικεφαλίδα 2 Char"/>
    <w:basedOn w:val="a2"/>
    <w:link w:val="2"/>
    <w:uiPriority w:val="9"/>
    <w:rsid w:val="008D5E06"/>
    <w:rPr>
      <w:b/>
      <w:bCs/>
      <w:color w:val="2E74B5" w:themeColor="accent1" w:themeShade="BF"/>
      <w:sz w:val="24"/>
    </w:rPr>
  </w:style>
  <w:style w:type="paragraph" w:styleId="a0">
    <w:name w:val="List Bullet"/>
    <w:basedOn w:val="a1"/>
    <w:uiPriority w:val="11"/>
    <w:unhideWhenUsed/>
    <w:qFormat/>
    <w:pPr>
      <w:numPr>
        <w:numId w:val="2"/>
      </w:numPr>
      <w:spacing w:after="60"/>
    </w:pPr>
  </w:style>
  <w:style w:type="paragraph" w:styleId="a9">
    <w:name w:val="header"/>
    <w:basedOn w:val="a1"/>
    <w:link w:val="Char1"/>
    <w:uiPriority w:val="99"/>
    <w:unhideWhenUsed/>
    <w:pPr>
      <w:tabs>
        <w:tab w:val="center" w:pos="4680"/>
        <w:tab w:val="right" w:pos="9360"/>
      </w:tabs>
      <w:spacing w:after="0" w:line="240" w:lineRule="auto"/>
    </w:pPr>
  </w:style>
  <w:style w:type="character" w:customStyle="1" w:styleId="Char1">
    <w:name w:val="Κεφαλίδα Char"/>
    <w:basedOn w:val="a2"/>
    <w:link w:val="a9"/>
    <w:uiPriority w:val="99"/>
  </w:style>
  <w:style w:type="paragraph" w:styleId="aa">
    <w:name w:val="footer"/>
    <w:basedOn w:val="a1"/>
    <w:link w:val="Char2"/>
    <w:uiPriority w:val="99"/>
    <w:unhideWhenUsed/>
    <w:rsid w:val="001E042A"/>
    <w:pPr>
      <w:spacing w:before="200" w:after="0" w:line="240" w:lineRule="auto"/>
      <w:ind w:left="-216"/>
      <w:contextualSpacing/>
    </w:pPr>
    <w:rPr>
      <w:rFonts w:asciiTheme="majorHAnsi" w:eastAsiaTheme="majorEastAsia" w:hAnsiTheme="majorHAnsi" w:cstheme="majorBidi"/>
      <w:noProof/>
      <w:color w:val="1F4E79" w:themeColor="accent1" w:themeShade="80"/>
      <w:sz w:val="20"/>
    </w:rPr>
  </w:style>
  <w:style w:type="character" w:customStyle="1" w:styleId="Char2">
    <w:name w:val="Υποσέλιδο Char"/>
    <w:basedOn w:val="a2"/>
    <w:link w:val="aa"/>
    <w:uiPriority w:val="99"/>
    <w:rsid w:val="001E042A"/>
    <w:rPr>
      <w:rFonts w:asciiTheme="majorHAnsi" w:eastAsiaTheme="majorEastAsia" w:hAnsiTheme="majorHAnsi" w:cstheme="majorBidi"/>
      <w:noProof/>
      <w:color w:val="1F4E79" w:themeColor="accent1" w:themeShade="80"/>
      <w:sz w:val="20"/>
    </w:rPr>
  </w:style>
  <w:style w:type="table" w:styleId="4-1">
    <w:name w:val="Grid Table 4 Accent 1"/>
    <w:basedOn w:val="a3"/>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ab">
    <w:name w:val="Grid Table Light"/>
    <w:basedOn w:val="a3"/>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ScopeTable">
    <w:name w:val="Project Scope Table"/>
    <w:basedOn w:val="a3"/>
    <w:uiPriority w:val="99"/>
    <w:pPr>
      <w:spacing w:before="120" w:after="120" w:line="240" w:lineRule="auto"/>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style>
  <w:style w:type="character" w:customStyle="1" w:styleId="4Char">
    <w:name w:val="Επικεφαλίδα 4 Char"/>
    <w:basedOn w:val="a2"/>
    <w:link w:val="4"/>
    <w:uiPriority w:val="9"/>
    <w:semiHidden/>
    <w:rsid w:val="008D5E06"/>
    <w:rPr>
      <w:rFonts w:asciiTheme="majorHAnsi" w:eastAsiaTheme="majorEastAsia" w:hAnsiTheme="majorHAnsi" w:cstheme="majorBidi"/>
      <w:i/>
      <w:iCs/>
      <w:color w:val="2E74B5" w:themeColor="accent1" w:themeShade="BF"/>
    </w:rPr>
  </w:style>
  <w:style w:type="character" w:customStyle="1" w:styleId="5Char">
    <w:name w:val="Επικεφαλίδα 5 Char"/>
    <w:basedOn w:val="a2"/>
    <w:link w:val="5"/>
    <w:uiPriority w:val="9"/>
    <w:semiHidden/>
    <w:rsid w:val="008D5E06"/>
    <w:rPr>
      <w:rFonts w:asciiTheme="majorHAnsi" w:eastAsiaTheme="majorEastAsia" w:hAnsiTheme="majorHAnsi" w:cstheme="majorBidi"/>
      <w:color w:val="2E74B5" w:themeColor="accent1" w:themeShade="BF"/>
    </w:rPr>
  </w:style>
  <w:style w:type="character" w:customStyle="1" w:styleId="8Char">
    <w:name w:val="Επικεφαλίδα 8 Char"/>
    <w:basedOn w:val="a2"/>
    <w:link w:val="8"/>
    <w:uiPriority w:val="9"/>
    <w:semiHidden/>
    <w:rsid w:val="008D5E06"/>
    <w:rPr>
      <w:rFonts w:asciiTheme="majorHAnsi" w:eastAsiaTheme="majorEastAsia" w:hAnsiTheme="majorHAnsi" w:cstheme="majorBidi"/>
      <w:color w:val="272727" w:themeColor="text1" w:themeTint="D8"/>
      <w:szCs w:val="21"/>
    </w:rPr>
  </w:style>
  <w:style w:type="character" w:customStyle="1" w:styleId="9Char">
    <w:name w:val="Επικεφαλίδα 9 Char"/>
    <w:basedOn w:val="a2"/>
    <w:link w:val="9"/>
    <w:uiPriority w:val="9"/>
    <w:semiHidden/>
    <w:rsid w:val="008D5E06"/>
    <w:rPr>
      <w:rFonts w:asciiTheme="majorHAnsi" w:eastAsiaTheme="majorEastAsia" w:hAnsiTheme="majorHAnsi" w:cstheme="majorBidi"/>
      <w:i/>
      <w:iCs/>
      <w:color w:val="272727" w:themeColor="text1" w:themeTint="D8"/>
      <w:szCs w:val="21"/>
    </w:rPr>
  </w:style>
  <w:style w:type="character" w:styleId="ac">
    <w:name w:val="Intense Emphasis"/>
    <w:basedOn w:val="a2"/>
    <w:uiPriority w:val="21"/>
    <w:semiHidden/>
    <w:unhideWhenUsed/>
    <w:qFormat/>
    <w:rsid w:val="008D5E06"/>
    <w:rPr>
      <w:i/>
      <w:iCs/>
      <w:color w:val="2E74B5" w:themeColor="accent1" w:themeShade="BF"/>
    </w:rPr>
  </w:style>
  <w:style w:type="paragraph" w:styleId="ad">
    <w:name w:val="Intense Quote"/>
    <w:basedOn w:val="a1"/>
    <w:next w:val="a1"/>
    <w:link w:val="Char3"/>
    <w:uiPriority w:val="30"/>
    <w:semiHidden/>
    <w:unhideWhenUsed/>
    <w:qFormat/>
    <w:rsid w:val="008D5E0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3">
    <w:name w:val="Έντονο απόσπ. Char"/>
    <w:basedOn w:val="a2"/>
    <w:link w:val="ad"/>
    <w:uiPriority w:val="30"/>
    <w:semiHidden/>
    <w:rsid w:val="008D5E06"/>
    <w:rPr>
      <w:i/>
      <w:iCs/>
      <w:color w:val="2E74B5" w:themeColor="accent1" w:themeShade="BF"/>
    </w:rPr>
  </w:style>
  <w:style w:type="character" w:styleId="ae">
    <w:name w:val="Intense Reference"/>
    <w:basedOn w:val="a2"/>
    <w:uiPriority w:val="32"/>
    <w:semiHidden/>
    <w:unhideWhenUsed/>
    <w:qFormat/>
    <w:rsid w:val="008D5E06"/>
    <w:rPr>
      <w:b/>
      <w:bCs/>
      <w:caps w:val="0"/>
      <w:smallCaps/>
      <w:color w:val="2E74B5" w:themeColor="accent1" w:themeShade="BF"/>
      <w:spacing w:val="5"/>
    </w:rPr>
  </w:style>
  <w:style w:type="paragraph" w:styleId="af">
    <w:name w:val="Block Text"/>
    <w:basedOn w:val="a1"/>
    <w:uiPriority w:val="99"/>
    <w:semiHidden/>
    <w:unhideWhenUsed/>
    <w:rsid w:val="008D5E06"/>
    <w:pPr>
      <w:pBdr>
        <w:top w:val="single" w:sz="2" w:space="10" w:color="2E74B5" w:themeColor="accent1" w:themeShade="BF"/>
        <w:left w:val="single" w:sz="2" w:space="10" w:color="2E74B5" w:themeColor="accent1" w:themeShade="BF"/>
        <w:bottom w:val="single" w:sz="2" w:space="10" w:color="2E74B5" w:themeColor="accent1" w:themeShade="BF"/>
        <w:right w:val="single" w:sz="2" w:space="10" w:color="2E74B5" w:themeColor="accent1" w:themeShade="BF"/>
      </w:pBdr>
      <w:ind w:left="1152" w:right="1152"/>
    </w:pPr>
    <w:rPr>
      <w:rFonts w:eastAsiaTheme="minorEastAsia"/>
      <w:i/>
      <w:iCs/>
      <w:color w:val="2E74B5" w:themeColor="accent1" w:themeShade="BF"/>
    </w:rPr>
  </w:style>
  <w:style w:type="character" w:styleId="-">
    <w:name w:val="Hyperlink"/>
    <w:basedOn w:val="a2"/>
    <w:uiPriority w:val="99"/>
    <w:semiHidden/>
    <w:unhideWhenUsed/>
    <w:rsid w:val="008D5E06"/>
    <w:rPr>
      <w:color w:val="D7230D" w:themeColor="accent6" w:themeShade="BF"/>
      <w:u w:val="single"/>
    </w:rPr>
  </w:style>
  <w:style w:type="character" w:customStyle="1" w:styleId="UnresolvedMention1">
    <w:name w:val="Unresolved Mention1"/>
    <w:basedOn w:val="a2"/>
    <w:uiPriority w:val="99"/>
    <w:semiHidden/>
    <w:unhideWhenUsed/>
    <w:rsid w:val="008D5E06"/>
    <w:rPr>
      <w:color w:val="595959" w:themeColor="text1" w:themeTint="A6"/>
      <w:shd w:val="clear" w:color="auto" w:fill="E1DFDD"/>
    </w:rPr>
  </w:style>
  <w:style w:type="paragraph" w:styleId="a">
    <w:name w:val="List Number"/>
    <w:basedOn w:val="a1"/>
    <w:uiPriority w:val="11"/>
    <w:rsid w:val="00704472"/>
    <w:pPr>
      <w:numPr>
        <w:numId w:val="15"/>
      </w:numPr>
      <w:contextualSpacing/>
    </w:pPr>
  </w:style>
  <w:style w:type="table" w:styleId="40">
    <w:name w:val="Plain Table 4"/>
    <w:basedOn w:val="a3"/>
    <w:uiPriority w:val="44"/>
    <w:rsid w:val="00083B37"/>
    <w:pPr>
      <w:spacing w:after="0" w:line="240" w:lineRule="auto"/>
    </w:pPr>
    <w:tblPr>
      <w:tblStyleRowBandSize w:val="1"/>
      <w:tblStyleColBandSize w:val="1"/>
      <w:tblCellMar>
        <w:left w:w="0" w:type="dxa"/>
        <w:right w:w="0" w:type="dxa"/>
      </w:tblCellMar>
    </w:tblPr>
    <w:tblStylePr w:type="firstRow">
      <w:rPr>
        <w:b w:val="0"/>
        <w:bCs/>
        <w:i w:val="0"/>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0">
    <w:name w:val="List Paragraph"/>
    <w:basedOn w:val="a1"/>
    <w:uiPriority w:val="34"/>
    <w:qFormat/>
    <w:rsid w:val="00C83CA1"/>
    <w:pPr>
      <w:spacing w:after="200" w:line="276" w:lineRule="auto"/>
      <w:ind w:left="720"/>
      <w:contextualSpacing/>
    </w:pPr>
    <w:rPr>
      <w:color w:val="auto"/>
      <w:sz w:val="22"/>
      <w:szCs w:val="22"/>
      <w:lang w:val="el-G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880331">
      <w:bodyDiv w:val="1"/>
      <w:marLeft w:val="0"/>
      <w:marRight w:val="0"/>
      <w:marTop w:val="0"/>
      <w:marBottom w:val="0"/>
      <w:divBdr>
        <w:top w:val="none" w:sz="0" w:space="0" w:color="auto"/>
        <w:left w:val="none" w:sz="0" w:space="0" w:color="auto"/>
        <w:bottom w:val="none" w:sz="0" w:space="0" w:color="auto"/>
        <w:right w:val="none" w:sz="0" w:space="0" w:color="auto"/>
      </w:divBdr>
    </w:div>
    <w:div w:id="1029260754">
      <w:bodyDiv w:val="1"/>
      <w:marLeft w:val="0"/>
      <w:marRight w:val="0"/>
      <w:marTop w:val="0"/>
      <w:marBottom w:val="0"/>
      <w:divBdr>
        <w:top w:val="none" w:sz="0" w:space="0" w:color="auto"/>
        <w:left w:val="none" w:sz="0" w:space="0" w:color="auto"/>
        <w:bottom w:val="none" w:sz="0" w:space="0" w:color="auto"/>
        <w:right w:val="none" w:sz="0" w:space="0" w:color="auto"/>
      </w:divBdr>
    </w:div>
    <w:div w:id="1112285554">
      <w:bodyDiv w:val="1"/>
      <w:marLeft w:val="0"/>
      <w:marRight w:val="0"/>
      <w:marTop w:val="0"/>
      <w:marBottom w:val="0"/>
      <w:divBdr>
        <w:top w:val="none" w:sz="0" w:space="0" w:color="auto"/>
        <w:left w:val="none" w:sz="0" w:space="0" w:color="auto"/>
        <w:bottom w:val="none" w:sz="0" w:space="0" w:color="auto"/>
        <w:right w:val="none" w:sz="0" w:space="0" w:color="auto"/>
      </w:divBdr>
    </w:div>
    <w:div w:id="1284969277">
      <w:bodyDiv w:val="1"/>
      <w:marLeft w:val="0"/>
      <w:marRight w:val="0"/>
      <w:marTop w:val="0"/>
      <w:marBottom w:val="0"/>
      <w:divBdr>
        <w:top w:val="none" w:sz="0" w:space="0" w:color="auto"/>
        <w:left w:val="none" w:sz="0" w:space="0" w:color="auto"/>
        <w:bottom w:val="none" w:sz="0" w:space="0" w:color="auto"/>
        <w:right w:val="none" w:sz="0" w:space="0" w:color="auto"/>
      </w:divBdr>
    </w:div>
    <w:div w:id="1447964209">
      <w:bodyDiv w:val="1"/>
      <w:marLeft w:val="0"/>
      <w:marRight w:val="0"/>
      <w:marTop w:val="0"/>
      <w:marBottom w:val="0"/>
      <w:divBdr>
        <w:top w:val="none" w:sz="0" w:space="0" w:color="auto"/>
        <w:left w:val="none" w:sz="0" w:space="0" w:color="auto"/>
        <w:bottom w:val="none" w:sz="0" w:space="0" w:color="auto"/>
        <w:right w:val="none" w:sz="0" w:space="0" w:color="auto"/>
      </w:divBdr>
    </w:div>
    <w:div w:id="187218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sirakis\AppData\Roaming\Microsoft\Templates\Business%20project%20scope%20report.dotx" TargetMode="External"/></Relationship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DDED8-E25E-480A-9509-940C96BB7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project scope report.dotx</Template>
  <TotalTime>150</TotalTime>
  <Pages>6</Pages>
  <Words>2008</Words>
  <Characters>11447</Characters>
  <Application>Microsoft Office Word</Application>
  <DocSecurity>0</DocSecurity>
  <Lines>95</Lines>
  <Paragraphs>26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Dimitris Psirakis</dc:creator>
  <cp:lastModifiedBy>Sofia Taflampa</cp:lastModifiedBy>
  <cp:revision>9</cp:revision>
  <cp:lastPrinted>2025-01-22T15:16:00Z</cp:lastPrinted>
  <dcterms:created xsi:type="dcterms:W3CDTF">2026-10-26T11:53:00Z</dcterms:created>
  <dcterms:modified xsi:type="dcterms:W3CDTF">2026-10-29T12:37:00Z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