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E2913" w14:textId="483A03DC" w:rsidR="00B51E67" w:rsidRPr="00F55219" w:rsidRDefault="0026135E" w:rsidP="00B51E67">
      <w:pPr>
        <w:pStyle w:val="a5"/>
        <w:tabs>
          <w:tab w:val="left" w:pos="6210"/>
        </w:tabs>
        <w:rPr>
          <w:sz w:val="40"/>
          <w:szCs w:val="20"/>
          <w:lang w:val="el-GR"/>
        </w:rPr>
      </w:pPr>
      <w:r>
        <w:rPr>
          <w:noProof/>
        </w:rPr>
        <w:drawing>
          <wp:anchor distT="0" distB="0" distL="114300" distR="114300" simplePos="0" relativeHeight="251663360" behindDoc="1" locked="0" layoutInCell="1" allowOverlap="1" wp14:anchorId="61A5E62F" wp14:editId="74EA5FAB">
            <wp:simplePos x="0" y="0"/>
            <wp:positionH relativeFrom="margin">
              <wp:align>right</wp:align>
            </wp:positionH>
            <wp:positionV relativeFrom="paragraph">
              <wp:posOffset>-409575</wp:posOffset>
            </wp:positionV>
            <wp:extent cx="5943600" cy="1200150"/>
            <wp:effectExtent l="0" t="0" r="0" b="0"/>
            <wp:wrapNone/>
            <wp:docPr id="1945255164" name="Picture 15" descr="Μάλτα: Το νησί στην αγκαλιά της Μεσογείου, Η ΚΑΘΗΜΕΡΙΝΗ -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Μάλτα: Το νησί στην αγκαλιά της Μεσογείου, Η ΚΑΘΗΜΕΡΙΝΗ - mobile"/>
                    <pic:cNvPicPr>
                      <a:picLocks noChangeAspect="1" noChangeArrowheads="1"/>
                    </pic:cNvPicPr>
                  </pic:nvPicPr>
                  <pic:blipFill rotWithShape="1">
                    <a:blip r:embed="rId8">
                      <a:extLst>
                        <a:ext uri="{28A0092B-C50C-407E-A947-70E740481C1C}">
                          <a14:useLocalDpi xmlns:a14="http://schemas.microsoft.com/office/drawing/2010/main" val="0"/>
                        </a:ext>
                      </a:extLst>
                    </a:blip>
                    <a:srcRect b="66346"/>
                    <a:stretch/>
                  </pic:blipFill>
                  <pic:spPr bwMode="auto">
                    <a:xfrm>
                      <a:off x="0" y="0"/>
                      <a:ext cx="5943600" cy="1200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51E67" w:rsidRPr="00002C9A">
        <w:rPr>
          <w:sz w:val="40"/>
          <w:szCs w:val="20"/>
          <w:lang w:val="el-GR"/>
        </w:rPr>
        <w:tab/>
      </w:r>
      <w:r w:rsidR="00B51E67" w:rsidRPr="00002C9A">
        <w:rPr>
          <w:sz w:val="40"/>
          <w:szCs w:val="20"/>
          <w:lang w:val="el-GR"/>
        </w:rPr>
        <w:br/>
      </w:r>
      <w:r w:rsidR="00B51E67" w:rsidRPr="00002C9A">
        <w:rPr>
          <w:sz w:val="40"/>
          <w:szCs w:val="20"/>
          <w:lang w:val="el-GR"/>
        </w:rPr>
        <w:br/>
      </w:r>
      <w:r w:rsidR="00B51E67">
        <w:rPr>
          <w:color w:val="FFFFFF" w:themeColor="background1"/>
          <w:sz w:val="40"/>
          <w:szCs w:val="20"/>
          <w:lang w:val="el-GR"/>
        </w:rPr>
        <w:t xml:space="preserve"> ΜΑΛΤΑ</w:t>
      </w:r>
      <w:r w:rsidR="00B51E67" w:rsidRPr="00F55219">
        <w:rPr>
          <w:color w:val="FFFFFF" w:themeColor="background1"/>
          <w:sz w:val="40"/>
          <w:szCs w:val="20"/>
          <w:lang w:val="el-GR"/>
        </w:rPr>
        <w:t xml:space="preserve"> </w:t>
      </w:r>
      <w:bookmarkStart w:id="0" w:name="_Hlk188458012"/>
      <w:bookmarkEnd w:id="0"/>
      <w:r w:rsidR="004A6214" w:rsidRPr="0076280A">
        <w:rPr>
          <w:color w:val="FFFFFF" w:themeColor="background1"/>
          <w:sz w:val="40"/>
          <w:szCs w:val="20"/>
          <w:lang w:val="el-GR"/>
        </w:rPr>
        <w:t>5</w:t>
      </w:r>
      <w:r w:rsidR="00D07481" w:rsidRPr="00DE4F44">
        <w:rPr>
          <w:color w:val="FFFFFF" w:themeColor="background1"/>
          <w:sz w:val="40"/>
          <w:szCs w:val="20"/>
          <w:lang w:val="el-GR"/>
        </w:rPr>
        <w:t xml:space="preserve"> </w:t>
      </w:r>
      <w:r w:rsidR="00B51E67" w:rsidRPr="00F55219">
        <w:rPr>
          <w:color w:val="FFFFFF" w:themeColor="background1"/>
          <w:sz w:val="40"/>
          <w:szCs w:val="20"/>
          <w:lang w:val="el-GR"/>
        </w:rPr>
        <w:t>ΗΜΕΡΕΣ</w:t>
      </w:r>
    </w:p>
    <w:p w14:paraId="11335E89" w14:textId="713D2F21" w:rsidR="00B51E67" w:rsidRDefault="00B51E67" w:rsidP="00B51E67">
      <w:pPr>
        <w:spacing w:after="0" w:line="276" w:lineRule="auto"/>
        <w:jc w:val="both"/>
        <w:rPr>
          <w:rFonts w:cstheme="minorHAnsi"/>
          <w:color w:val="auto"/>
          <w:sz w:val="22"/>
          <w:szCs w:val="22"/>
          <w:lang w:val="el-GR" w:eastAsia="en-US"/>
        </w:rPr>
      </w:pPr>
      <w:r>
        <w:rPr>
          <w:rFonts w:cstheme="minorHAnsi"/>
          <w:color w:val="auto"/>
          <w:sz w:val="22"/>
          <w:szCs w:val="22"/>
          <w:lang w:val="el-GR" w:eastAsia="en-US"/>
        </w:rPr>
        <w:t xml:space="preserve">  </w:t>
      </w:r>
      <w:r w:rsidRPr="00B51E67">
        <w:rPr>
          <w:rFonts w:cstheme="minorHAnsi"/>
          <w:color w:val="auto"/>
          <w:sz w:val="22"/>
          <w:szCs w:val="22"/>
          <w:lang w:val="el-GR" w:eastAsia="en-US"/>
        </w:rPr>
        <w:t>Επηρεασμένη από διάφορους πολιτισμούς, η Μάλτα διαθέτει πολλά «πρόσωπα», αλλά μία και μοναδική ταυτότητα που δημιουργήθηκε μέσα από μια πλούσια ιστορία και αντανακλάται στα μεγαλιθικά μνημεία, τις μεσαιωνικές πόλεις, αλλά και τα παραδοσιακά χωριά της, όπου οι κάτοικοι δεν χάνουν ευκαιρία να διασκεδάσουν με κάθε αφορμή. Από τις βόρειο αφρικανικές και τις αραβικές επιρροές της, μέχρι την εμπνευσμένη από τη Σικελία κουζίνα της, η Μάλτα είναι ένας μικρόκοσμος της Μεσογείου. Λίγες ευρωπαϊκές χώρες έχουν τόσο συμπυκνωμένη ιστορία, αρχιτεκτονική και τόσες όμορφες παραλίες, σε τόσο μικρή έκταση. Αν και μικρή, η νησιωτική αυτή χώρα διαθέτει μεγάλη και πλούσια ιστορία, ενώ φαίνεται πως κατοικείται από τη Νεολιθική εποχή (4η χιλιετία π.Χ.). Η στρατηγική της θέση και τα λιμάνια της στη μέση της Μεσογείου, προσέλκυσαν ανά τα χρόνια Φοίνικες, Έλληνες, Ρωμαίους, Άραβες, Νορμανδούς, Σταυροφόρους, Γάλλους και τέλος τους Βρετανούς, με την αποικιακή περίοδο να διαρκεί μέχρι το 1964. Δέχθηκε πολλές επιρροές στη μακρά ιστορία της, αλλά δεν υπάρχει αμφιβολία: Η Μάλτα δεν αποτελεί απλώς μια ρωμαϊκή κατάκτηση ή κατάλοιπο της βρετανικής αποικιοκρατίας. Αυτό το νησιωτικό έθνος, έχει ένα ιδιόμορφο χαρακτήρα που εντυπωσιάζει: Από τους προϊστορικούς ναούς και την μπαρόκ αρχιτεκτονική της πρωτεύουσας Βαλέτα, μέχρι την κουζίνα και τις γιορτές, αυτό το έθνος εκπέμπει μοναδική γοητεία.</w:t>
      </w:r>
    </w:p>
    <w:p w14:paraId="2DE12EED" w14:textId="7D1E5F1A" w:rsidR="00B51E67" w:rsidRPr="00002C9A" w:rsidRDefault="00B51E67" w:rsidP="00B51E67">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32D213B7" w14:textId="57C4B261" w:rsidR="00B51E67" w:rsidRPr="001C703B" w:rsidRDefault="0076280A" w:rsidP="00B51E67">
      <w:pPr>
        <w:pStyle w:val="a5"/>
        <w:rPr>
          <w:lang w:val="el-GR"/>
        </w:rPr>
      </w:pPr>
      <w:r>
        <w:t>28</w:t>
      </w:r>
      <w:r w:rsidRPr="0076280A">
        <w:rPr>
          <w:vertAlign w:val="superscript"/>
          <w:lang w:val="el-GR"/>
        </w:rPr>
        <w:t>η</w:t>
      </w:r>
      <w:r>
        <w:rPr>
          <w:lang w:val="el-GR"/>
        </w:rPr>
        <w:t xml:space="preserve"> οκτωβριου</w:t>
      </w:r>
      <w:r w:rsidR="0041241D">
        <w:rPr>
          <w:lang w:val="el-GR"/>
        </w:rPr>
        <w:t xml:space="preserve"> </w:t>
      </w:r>
      <w:r w:rsidR="008813E4" w:rsidRPr="001C703B">
        <w:rPr>
          <w:lang w:val="el-GR"/>
        </w:rPr>
        <w:t>2026</w:t>
      </w:r>
    </w:p>
    <w:p w14:paraId="14DD87D2" w14:textId="6C1CAE5A" w:rsidR="003312ED" w:rsidRPr="00002C9A" w:rsidRDefault="00623F4E">
      <w:pPr>
        <w:pStyle w:val="1"/>
        <w:rPr>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11B032F2" w14:textId="66B73ACF" w:rsidR="003312ED" w:rsidRPr="00B03A07" w:rsidRDefault="00605417" w:rsidP="00605417">
      <w:pPr>
        <w:pStyle w:val="2"/>
        <w:numPr>
          <w:ilvl w:val="0"/>
          <w:numId w:val="0"/>
        </w:numPr>
        <w:rPr>
          <w:lang w:val="el-GR"/>
        </w:rPr>
      </w:pPr>
      <w:r w:rsidRPr="00B03A07">
        <w:rPr>
          <w:lang w:val="el-GR"/>
        </w:rPr>
        <w:t>1</w:t>
      </w:r>
      <w:r w:rsidRPr="00605417">
        <w:rPr>
          <w:vertAlign w:val="superscript"/>
          <w:lang w:val="el-GR"/>
        </w:rPr>
        <w:t>η</w:t>
      </w:r>
      <w:r w:rsidRPr="00B03A07">
        <w:rPr>
          <w:vertAlign w:val="superscript"/>
          <w:lang w:val="el-GR"/>
        </w:rPr>
        <w:t xml:space="preserve"> </w:t>
      </w:r>
      <w:r>
        <w:rPr>
          <w:lang w:val="el-GR"/>
        </w:rPr>
        <w:t>Μέρα</w:t>
      </w:r>
      <w:r w:rsidRPr="00B03A07">
        <w:rPr>
          <w:lang w:val="el-GR"/>
        </w:rPr>
        <w:t xml:space="preserve">: </w:t>
      </w:r>
      <w:r w:rsidR="008A1BA5" w:rsidRPr="00A92E31">
        <w:rPr>
          <w:lang w:val="el-GR"/>
        </w:rPr>
        <w:t>Αθήνα – Μάλτα – Ξενάγηση Βαλέτας</w:t>
      </w:r>
      <w:r w:rsidR="00A92E31" w:rsidRPr="00A92E31">
        <w:rPr>
          <w:lang w:val="el-GR"/>
        </w:rPr>
        <w:t xml:space="preserve"> </w:t>
      </w:r>
      <w:r w:rsidR="008A1BA5" w:rsidRPr="00A92E31">
        <w:rPr>
          <w:lang w:val="el-GR"/>
        </w:rPr>
        <w:t>– 5D Experience</w:t>
      </w:r>
    </w:p>
    <w:tbl>
      <w:tblPr>
        <w:tblStyle w:val="TipTable"/>
        <w:tblW w:w="5000" w:type="pct"/>
        <w:tblLook w:val="04A0" w:firstRow="1" w:lastRow="0" w:firstColumn="1" w:lastColumn="0" w:noHBand="0" w:noVBand="1"/>
        <w:tblDescription w:val="Layout table"/>
      </w:tblPr>
      <w:tblGrid>
        <w:gridCol w:w="577"/>
        <w:gridCol w:w="8783"/>
      </w:tblGrid>
      <w:tr w:rsidR="005D4DC9" w:rsidRPr="0076280A"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323F10B3" w:rsidR="005D4DC9" w:rsidRPr="00623F4E" w:rsidRDefault="008A1BA5" w:rsidP="00623F4E">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8A1BA5">
              <w:rPr>
                <w:color w:val="auto"/>
                <w:sz w:val="20"/>
                <w:lang w:val="el-GR"/>
              </w:rPr>
              <w:t xml:space="preserve">Συγκέντρωση στο αεροδρόμιο  και πτήση με την Aegean Airlines . Άφιξη στο αεροδρόμιο της Μάλτας και αμέσως θα αναχωρήσουμε για την ξενάγηση στην περίφημη πρωτεύουσα του τάγματος των Ιπποτών του Άγιου  Ιωάννη. Η ξενάγηση στην Βαλέτα  γίνεται με τα πόδια, γιατί η κυκλοφορία των αυτοκινήτων απαγορεύεται στο τμήμα της Παλιάς Πόλης. Πρόκειται για μια μοναδική </w:t>
            </w:r>
            <w:proofErr w:type="spellStart"/>
            <w:r w:rsidRPr="008A1BA5">
              <w:rPr>
                <w:color w:val="auto"/>
                <w:sz w:val="20"/>
                <w:lang w:val="el-GR"/>
              </w:rPr>
              <w:t>καστρούπολη</w:t>
            </w:r>
            <w:proofErr w:type="spellEnd"/>
            <w:r w:rsidRPr="008A1BA5">
              <w:rPr>
                <w:color w:val="auto"/>
                <w:sz w:val="20"/>
                <w:lang w:val="el-GR"/>
              </w:rPr>
              <w:t xml:space="preserve"> με ιδιαίτερη ιστορική σημασία και απεριόριστη ομορφιά. Θα περπατήσουμε στα στενά γραφικά δρομάκια και θα απολαύσουμε τα στοιχεία μιας άλλης εποχής. Θα θαυμάσουμε τους κήπους Μπαράκα, απ’ όπου θα δούμε την πανοραμική θέα των δύο φυσικών λιμανιών της Μάλτας και των τριών ιστορικών πόλεων που συνδέονται με τις δύο μεγάλες πολιορκίες του 1565 και 1942. Επίσης τον μεγαλοπρεπή ναό του Αγίου Ιωάννη , το παλάτι του Μεγάλου </w:t>
            </w:r>
            <w:proofErr w:type="spellStart"/>
            <w:r w:rsidRPr="008A1BA5">
              <w:rPr>
                <w:color w:val="auto"/>
                <w:sz w:val="20"/>
                <w:lang w:val="el-GR"/>
              </w:rPr>
              <w:t>Μάγιστρου</w:t>
            </w:r>
            <w:proofErr w:type="spellEnd"/>
            <w:r w:rsidRPr="008A1BA5">
              <w:rPr>
                <w:color w:val="auto"/>
                <w:sz w:val="20"/>
                <w:lang w:val="el-GR"/>
              </w:rPr>
              <w:t xml:space="preserve"> και τα υπέροχα κτίσματα με τα ξύλινα μπαλκόνια. Χρόνος ελεύθερος .Η επίσκεψη μας στην Βαλέτα θα ολοκληρωθεί με την παρακολούθηση ενός οπτικοακουστικού </w:t>
            </w:r>
            <w:proofErr w:type="spellStart"/>
            <w:r w:rsidRPr="008A1BA5">
              <w:rPr>
                <w:color w:val="auto"/>
                <w:sz w:val="20"/>
                <w:lang w:val="el-GR"/>
              </w:rPr>
              <w:t>show</w:t>
            </w:r>
            <w:proofErr w:type="spellEnd"/>
            <w:r w:rsidRPr="008A1BA5">
              <w:rPr>
                <w:color w:val="auto"/>
                <w:sz w:val="20"/>
                <w:lang w:val="el-GR"/>
              </w:rPr>
              <w:t xml:space="preserve"> του Μάλτα 5D. Είναι ένα θέατρο νέας γενιάς όπου νιώθεις τα «πραγματικά» συναισθήματα της ταινίας. Σε σύντομο χρονικό διάστημα, μπορείτε να εξερευνήσετε τα πολύχρωμα και εντυπωσιακά επεισόδια της ιστορίας και του πολιτισμού της Μάλτας, που μεγεθύνονται με τρισδιάστατα φιλμ, κινούμενα καθίσματα, σπρέι νερού, εκρήξεις </w:t>
            </w:r>
            <w:r w:rsidRPr="008A1BA5">
              <w:rPr>
                <w:color w:val="auto"/>
                <w:sz w:val="20"/>
                <w:lang w:val="el-GR"/>
              </w:rPr>
              <w:lastRenderedPageBreak/>
              <w:t>αέρα κλπ. Μια μοναδική εμπειρία για όλες τις ηλικίες! Στη συνέχεια, μεταφορά στο ξενοδοχείο για παραλαβή δωματίων και τακτοποίηση. Το βράδυ θα περιδιαβούμε με τη συνοδεία του αρχηγού μας στην περιοχή του ξενοδοχείου μας και θα έχετε την ευκαιρία να δειπνήσετε ή να πιείτε ένα ποτό στα νυχτερινά μαγαζιά της περιοχής.</w:t>
            </w:r>
          </w:p>
        </w:tc>
      </w:tr>
    </w:tbl>
    <w:p w14:paraId="3FAEF8E5" w14:textId="4A3833BF" w:rsidR="003312ED" w:rsidRPr="00B51E67" w:rsidRDefault="003312ED">
      <w:pPr>
        <w:rPr>
          <w:lang w:val="el-GR"/>
        </w:rPr>
      </w:pPr>
    </w:p>
    <w:p w14:paraId="368F443B" w14:textId="1D0CB8F2" w:rsidR="003312ED" w:rsidRPr="008A1BA5" w:rsidRDefault="00605417" w:rsidP="005542F2">
      <w:pPr>
        <w:pStyle w:val="2"/>
        <w:numPr>
          <w:ilvl w:val="0"/>
          <w:numId w:val="0"/>
        </w:numPr>
        <w:ind w:left="360" w:hanging="360"/>
        <w:rPr>
          <w:color w:val="FF0000"/>
          <w:lang w:val="el-GR"/>
        </w:rPr>
      </w:pPr>
      <w:r>
        <w:rPr>
          <w:lang w:val="el-GR"/>
        </w:rPr>
        <w:t>2</w:t>
      </w:r>
      <w:r w:rsidRPr="00605417">
        <w:rPr>
          <w:vertAlign w:val="superscript"/>
          <w:lang w:val="el-GR"/>
        </w:rPr>
        <w:t>η</w:t>
      </w:r>
      <w:r>
        <w:rPr>
          <w:lang w:val="el-GR"/>
        </w:rPr>
        <w:t xml:space="preserve"> Μέρα:</w:t>
      </w:r>
      <w:r w:rsidR="00623F4E">
        <w:rPr>
          <w:lang w:val="el-GR"/>
        </w:rPr>
        <w:t xml:space="preserve"> </w:t>
      </w:r>
      <w:r w:rsidR="008A1BA5" w:rsidRPr="00A92E31">
        <w:rPr>
          <w:lang w:val="el-GR"/>
        </w:rPr>
        <w:t xml:space="preserve">Μάλτα – </w:t>
      </w:r>
      <w:proofErr w:type="spellStart"/>
      <w:r w:rsidR="008A1BA5" w:rsidRPr="00A92E31">
        <w:rPr>
          <w:lang w:val="el-GR"/>
        </w:rPr>
        <w:t>Μόστα</w:t>
      </w:r>
      <w:proofErr w:type="spellEnd"/>
      <w:r w:rsidR="008A1BA5" w:rsidRPr="00A92E31">
        <w:rPr>
          <w:lang w:val="el-GR"/>
        </w:rPr>
        <w:t xml:space="preserve"> – </w:t>
      </w:r>
      <w:proofErr w:type="spellStart"/>
      <w:r w:rsidR="008A1BA5" w:rsidRPr="00A92E31">
        <w:rPr>
          <w:lang w:val="el-GR"/>
        </w:rPr>
        <w:t>Μντίνα</w:t>
      </w:r>
      <w:proofErr w:type="spellEnd"/>
      <w:r w:rsidR="008A1BA5" w:rsidRPr="00A92E31">
        <w:rPr>
          <w:lang w:val="el-GR"/>
        </w:rPr>
        <w:t xml:space="preserve"> – </w:t>
      </w:r>
      <w:proofErr w:type="spellStart"/>
      <w:r w:rsidR="008A1BA5" w:rsidRPr="00A92E31">
        <w:rPr>
          <w:lang w:val="el-GR"/>
        </w:rPr>
        <w:t>Ραμπάτ</w:t>
      </w:r>
      <w:proofErr w:type="spellEnd"/>
      <w:r w:rsidR="008A1BA5" w:rsidRPr="00A92E31">
        <w:rPr>
          <w:lang w:val="el-GR"/>
        </w:rPr>
        <w:t xml:space="preserve"> – Κατακόμβες του Αγίου Παύλου (περιλαμβάνεται η είσοδος στην εκκλησία της </w:t>
      </w:r>
      <w:proofErr w:type="spellStart"/>
      <w:r w:rsidR="008A1BA5" w:rsidRPr="00A92E31">
        <w:rPr>
          <w:lang w:val="el-GR"/>
        </w:rPr>
        <w:t>Μόστα</w:t>
      </w:r>
      <w:proofErr w:type="spellEnd"/>
      <w:r w:rsidR="008A1BA5" w:rsidRPr="00A92E31">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5D4DC9" w:rsidRPr="00983AD5" w14:paraId="27B4CE0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31395983" w14:textId="77777777" w:rsidR="005D4DC9" w:rsidRDefault="005D4DC9" w:rsidP="007664E8">
            <w:r>
              <w:rPr>
                <w:noProof/>
                <w:lang w:eastAsia="en-US"/>
              </w:rPr>
              <mc:AlternateContent>
                <mc:Choice Requires="wpg">
                  <w:drawing>
                    <wp:inline distT="0" distB="0" distL="0" distR="0" wp14:anchorId="72A384B4" wp14:editId="0626D086">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3F3A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2BB469" w14:textId="0692BD77" w:rsidR="005D4DC9" w:rsidRPr="001A677F" w:rsidRDefault="008A1BA5" w:rsidP="008A1BA5">
            <w:pPr>
              <w:pStyle w:val="TipText"/>
              <w:cnfStyle w:val="000000000000" w:firstRow="0" w:lastRow="0" w:firstColumn="0" w:lastColumn="0" w:oddVBand="0" w:evenVBand="0" w:oddHBand="0" w:evenHBand="0" w:firstRowFirstColumn="0" w:firstRowLastColumn="0" w:lastRowFirstColumn="0" w:lastRowLastColumn="0"/>
              <w:rPr>
                <w:color w:val="auto"/>
                <w:sz w:val="20"/>
                <w:lang w:val="el-GR"/>
              </w:rPr>
            </w:pPr>
            <w:r w:rsidRPr="008A1BA5">
              <w:rPr>
                <w:color w:val="auto"/>
                <w:sz w:val="20"/>
                <w:lang w:val="el-GR"/>
              </w:rPr>
              <w:t>Μετά το πρόγευμα στο ξενοδοχείο θα μεταφερθούμε στο κέντρο του νησιού.</w:t>
            </w:r>
            <w:r>
              <w:rPr>
                <w:color w:val="auto"/>
                <w:sz w:val="20"/>
                <w:lang w:val="el-GR"/>
              </w:rPr>
              <w:t xml:space="preserve"> </w:t>
            </w:r>
            <w:r w:rsidRPr="008A1BA5">
              <w:rPr>
                <w:color w:val="auto"/>
                <w:sz w:val="20"/>
                <w:lang w:val="el-GR"/>
              </w:rPr>
              <w:t xml:space="preserve">Η ξενάγηση μας θα ξεκινήσει από τον Καθεδρικό της </w:t>
            </w:r>
            <w:proofErr w:type="spellStart"/>
            <w:r w:rsidRPr="008A1BA5">
              <w:rPr>
                <w:color w:val="auto"/>
                <w:sz w:val="20"/>
                <w:lang w:val="el-GR"/>
              </w:rPr>
              <w:t>Μόστα</w:t>
            </w:r>
            <w:proofErr w:type="spellEnd"/>
            <w:r w:rsidRPr="008A1BA5">
              <w:rPr>
                <w:color w:val="auto"/>
                <w:sz w:val="20"/>
                <w:lang w:val="el-GR"/>
              </w:rPr>
              <w:t xml:space="preserve"> με τον τρίτο μεγαλύτερο </w:t>
            </w:r>
            <w:proofErr w:type="spellStart"/>
            <w:r w:rsidRPr="008A1BA5">
              <w:rPr>
                <w:color w:val="auto"/>
                <w:sz w:val="20"/>
                <w:lang w:val="el-GR"/>
              </w:rPr>
              <w:t>αυτοστηριζόμενο</w:t>
            </w:r>
            <w:proofErr w:type="spellEnd"/>
            <w:r w:rsidRPr="008A1BA5">
              <w:rPr>
                <w:color w:val="auto"/>
                <w:sz w:val="20"/>
                <w:lang w:val="el-GR"/>
              </w:rPr>
              <w:t xml:space="preserve"> τρούλο στην Ευρώπη . Στην συνέχεια θα ανεβούμε στον λόφο της </w:t>
            </w:r>
            <w:proofErr w:type="spellStart"/>
            <w:r w:rsidRPr="008A1BA5">
              <w:rPr>
                <w:color w:val="auto"/>
                <w:sz w:val="20"/>
                <w:lang w:val="el-GR"/>
              </w:rPr>
              <w:t>Ραμπάτ</w:t>
            </w:r>
            <w:proofErr w:type="spellEnd"/>
            <w:r w:rsidRPr="008A1BA5">
              <w:rPr>
                <w:color w:val="auto"/>
                <w:sz w:val="20"/>
                <w:lang w:val="el-GR"/>
              </w:rPr>
              <w:t xml:space="preserve"> όπου προαιρετικά θα ξεναγηθούμε στις κατακόμβες του Αγίου Παύλου, οι οποίες αποτελούν  ένα εκτεταμένο σύστημα υπόγειων στοών και τάφων που χρονολογούνται μεταξύ του 3ου και 8ου μΧ αιώνα. Κατόπιν η εντυπωσιακή περιτοιχισμένη σιωπηλή πόλη </w:t>
            </w:r>
            <w:proofErr w:type="spellStart"/>
            <w:r w:rsidRPr="008A1BA5">
              <w:rPr>
                <w:color w:val="auto"/>
                <w:sz w:val="20"/>
                <w:lang w:val="el-GR"/>
              </w:rPr>
              <w:t>Μντίνα</w:t>
            </w:r>
            <w:proofErr w:type="spellEnd"/>
            <w:r w:rsidRPr="008A1BA5">
              <w:rPr>
                <w:color w:val="auto"/>
                <w:sz w:val="20"/>
                <w:lang w:val="el-GR"/>
              </w:rPr>
              <w:t xml:space="preserve"> , θα μας εντυπωσιάσει, με την μοναδική θέα αλλά και την οχύρωση της, όσο και από την ιδιαίτερη αρχιτεκτονική της. Ελεύθερος χρόνος.</w:t>
            </w:r>
          </w:p>
        </w:tc>
      </w:tr>
    </w:tbl>
    <w:p w14:paraId="5E4FB622" w14:textId="77777777" w:rsidR="003312ED" w:rsidRPr="008E5280" w:rsidRDefault="003312ED">
      <w:pPr>
        <w:rPr>
          <w:lang w:val="el-GR"/>
        </w:rPr>
      </w:pPr>
    </w:p>
    <w:p w14:paraId="56E24BDC" w14:textId="77777777" w:rsidR="006F28B3" w:rsidRPr="006F28B3" w:rsidRDefault="006F28B3" w:rsidP="006F28B3">
      <w:pPr>
        <w:keepNext/>
        <w:keepLines/>
        <w:spacing w:before="360" w:after="120" w:line="240" w:lineRule="auto"/>
        <w:ind w:left="360" w:hanging="360"/>
        <w:outlineLvl w:val="1"/>
        <w:rPr>
          <w:b/>
          <w:bCs/>
          <w:color w:val="2E74B5" w:themeColor="accent1" w:themeShade="BF"/>
          <w:sz w:val="24"/>
          <w:lang w:val="el-GR"/>
        </w:rPr>
      </w:pPr>
      <w:r w:rsidRPr="006F28B3">
        <w:rPr>
          <w:b/>
          <w:bCs/>
          <w:color w:val="2E74B5" w:themeColor="accent1" w:themeShade="BF"/>
          <w:sz w:val="24"/>
          <w:lang w:val="el-GR"/>
        </w:rPr>
        <w:t>3</w:t>
      </w:r>
      <w:r w:rsidRPr="006F28B3">
        <w:rPr>
          <w:b/>
          <w:bCs/>
          <w:color w:val="2E74B5" w:themeColor="accent1" w:themeShade="BF"/>
          <w:sz w:val="24"/>
          <w:vertAlign w:val="superscript"/>
          <w:lang w:val="el-GR"/>
        </w:rPr>
        <w:t>η</w:t>
      </w:r>
      <w:r w:rsidRPr="006F28B3">
        <w:rPr>
          <w:b/>
          <w:bCs/>
          <w:color w:val="2E74B5" w:themeColor="accent1" w:themeShade="BF"/>
          <w:sz w:val="24"/>
          <w:lang w:val="el-GR"/>
        </w:rPr>
        <w:t xml:space="preserve"> Μέρα: Μάλτα – </w:t>
      </w:r>
      <w:proofErr w:type="spellStart"/>
      <w:r w:rsidRPr="006F28B3">
        <w:rPr>
          <w:b/>
          <w:bCs/>
          <w:color w:val="2E74B5" w:themeColor="accent1" w:themeShade="BF"/>
          <w:sz w:val="24"/>
          <w:lang w:val="el-GR"/>
        </w:rPr>
        <w:t>Βιττοριόζα</w:t>
      </w:r>
      <w:proofErr w:type="spellEnd"/>
      <w:r w:rsidRPr="006F28B3">
        <w:rPr>
          <w:b/>
          <w:bCs/>
          <w:color w:val="2E74B5" w:themeColor="accent1" w:themeShade="BF"/>
          <w:sz w:val="24"/>
          <w:lang w:val="el-GR"/>
        </w:rPr>
        <w:t xml:space="preserve"> – </w:t>
      </w:r>
      <w:proofErr w:type="spellStart"/>
      <w:r w:rsidRPr="006F28B3">
        <w:rPr>
          <w:b/>
          <w:bCs/>
          <w:color w:val="2E74B5" w:themeColor="accent1" w:themeShade="BF"/>
          <w:sz w:val="24"/>
          <w:lang w:val="el-GR"/>
        </w:rPr>
        <w:t>Μάρσασλοκ</w:t>
      </w:r>
      <w:proofErr w:type="spellEnd"/>
    </w:p>
    <w:tbl>
      <w:tblPr>
        <w:tblStyle w:val="TipTable"/>
        <w:tblW w:w="5000" w:type="pct"/>
        <w:tblLook w:val="04A0" w:firstRow="1" w:lastRow="0" w:firstColumn="1" w:lastColumn="0" w:noHBand="0" w:noVBand="1"/>
        <w:tblDescription w:val="Layout table"/>
      </w:tblPr>
      <w:tblGrid>
        <w:gridCol w:w="577"/>
        <w:gridCol w:w="8783"/>
      </w:tblGrid>
      <w:tr w:rsidR="006F28B3" w:rsidRPr="0076280A" w14:paraId="004E0FD9" w14:textId="77777777" w:rsidTr="003B350E">
        <w:tc>
          <w:tcPr>
            <w:cnfStyle w:val="001000000000" w:firstRow="0" w:lastRow="0" w:firstColumn="1" w:lastColumn="0" w:oddVBand="0" w:evenVBand="0" w:oddHBand="0" w:evenHBand="0" w:firstRowFirstColumn="0" w:firstRowLastColumn="0" w:lastRowFirstColumn="0" w:lastRowLastColumn="0"/>
            <w:tcW w:w="308" w:type="pct"/>
          </w:tcPr>
          <w:p w14:paraId="42851DE0" w14:textId="77777777" w:rsidR="006F28B3" w:rsidRPr="006F28B3" w:rsidRDefault="006F28B3" w:rsidP="006F28B3">
            <w:pPr>
              <w:spacing w:after="180" w:line="288" w:lineRule="auto"/>
              <w:jc w:val="left"/>
            </w:pPr>
            <w:r w:rsidRPr="006F28B3">
              <w:rPr>
                <w:noProof/>
                <w:lang w:eastAsia="en-US"/>
              </w:rPr>
              <mc:AlternateContent>
                <mc:Choice Requires="wpg">
                  <w:drawing>
                    <wp:inline distT="0" distB="0" distL="0" distR="0" wp14:anchorId="4DC2BAE4" wp14:editId="4288AC79">
                      <wp:extent cx="141605" cy="141605"/>
                      <wp:effectExtent l="0" t="0" r="0" b="0"/>
                      <wp:docPr id="143728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06227457" name="Rectangle 17"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48459409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CDB2D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kOnWv5oIAABsKAAADgAAAAAAAAAAAAAAAAAuAgAAZHJzL2Uyb0RvYy54bWxQ&#10;SwECLQAUAAYACAAAACEABeIMPdkAAAADAQAADwAAAAAAAAAAAAAAAAD0CgAAZHJzL2Rvd25yZXYu&#10;eG1sUEsFBgAAAAAEAAQA8wAAAPoLA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7E3E2" w14:textId="66E2F535" w:rsidR="006F28B3" w:rsidRPr="006F28B3" w:rsidRDefault="006F28B3" w:rsidP="006F28B3">
            <w:pPr>
              <w:spacing w:after="160" w:line="264" w:lineRule="auto"/>
              <w:ind w:right="576"/>
              <w:cnfStyle w:val="000000000000" w:firstRow="0" w:lastRow="0" w:firstColumn="0" w:lastColumn="0" w:oddVBand="0" w:evenVBand="0" w:oddHBand="0" w:evenHBand="0" w:firstRowFirstColumn="0" w:firstRowLastColumn="0" w:lastRowFirstColumn="0" w:lastRowLastColumn="0"/>
              <w:rPr>
                <w:color w:val="595959" w:themeColor="text1" w:themeTint="A6"/>
                <w:sz w:val="16"/>
                <w:lang w:val="el-GR"/>
              </w:rPr>
            </w:pPr>
            <w:r w:rsidRPr="006F28B3">
              <w:rPr>
                <w:i/>
                <w:iCs/>
                <w:color w:val="auto"/>
                <w:sz w:val="20"/>
                <w:lang w:val="el-GR"/>
              </w:rPr>
              <w:t xml:space="preserve">Μετά το πρωινό, Θα έχετε την ευκαιρία να θαυμάσετε τα εντυπωσιακά τείχη που την περιβάλλουν και τη γεωγραφική της θέση. Κατόπιν θα προχωρήσουμε στη μεσαιωνική οχυρωμένη πόλη </w:t>
            </w:r>
            <w:proofErr w:type="spellStart"/>
            <w:r w:rsidRPr="006F28B3">
              <w:rPr>
                <w:i/>
                <w:iCs/>
                <w:color w:val="auto"/>
                <w:sz w:val="20"/>
                <w:lang w:val="el-GR"/>
              </w:rPr>
              <w:t>Βιττοριόζα</w:t>
            </w:r>
            <w:proofErr w:type="spellEnd"/>
            <w:r w:rsidRPr="006F28B3">
              <w:rPr>
                <w:i/>
                <w:iCs/>
                <w:color w:val="auto"/>
                <w:sz w:val="20"/>
                <w:lang w:val="el-GR"/>
              </w:rPr>
              <w:t xml:space="preserve">, όπου εκεί θα έχουμε την ευκαιρία να δούμε την εκκλησία 16ου αιώνα του Αγίου Λορέντζο , αλλά και πολλά σπίτια που έχουν μείνει από την εποχή των Ιωαννιτών Ιπποτών. Στη συνέχεια θα επισκεφθούμε το </w:t>
            </w:r>
            <w:proofErr w:type="spellStart"/>
            <w:r w:rsidRPr="006F28B3">
              <w:rPr>
                <w:i/>
                <w:iCs/>
                <w:color w:val="auto"/>
                <w:sz w:val="20"/>
                <w:lang w:val="el-GR"/>
              </w:rPr>
              <w:t>Marsaxlokk</w:t>
            </w:r>
            <w:proofErr w:type="spellEnd"/>
            <w:r w:rsidRPr="006F28B3">
              <w:rPr>
                <w:i/>
                <w:iCs/>
                <w:color w:val="auto"/>
                <w:sz w:val="20"/>
                <w:lang w:val="el-GR"/>
              </w:rPr>
              <w:t xml:space="preserve">, το μεγαλύτερο </w:t>
            </w:r>
            <w:proofErr w:type="spellStart"/>
            <w:r w:rsidRPr="006F28B3">
              <w:rPr>
                <w:i/>
                <w:iCs/>
                <w:color w:val="auto"/>
                <w:sz w:val="20"/>
                <w:lang w:val="el-GR"/>
              </w:rPr>
              <w:t>ψαροχώρι</w:t>
            </w:r>
            <w:proofErr w:type="spellEnd"/>
            <w:r w:rsidRPr="006F28B3">
              <w:rPr>
                <w:i/>
                <w:iCs/>
                <w:color w:val="auto"/>
                <w:sz w:val="20"/>
                <w:lang w:val="el-GR"/>
              </w:rPr>
              <w:t xml:space="preserve"> της Μάλτας. Εδώ, μπορείτε να περιπλανηθείτε στην αγορά,</w:t>
            </w:r>
            <w:r w:rsidR="009823F5" w:rsidRPr="0076280A">
              <w:rPr>
                <w:i/>
                <w:iCs/>
                <w:color w:val="auto"/>
                <w:sz w:val="20"/>
                <w:lang w:val="el-GR"/>
              </w:rPr>
              <w:t xml:space="preserve"> </w:t>
            </w:r>
            <w:r w:rsidRPr="006F28B3">
              <w:rPr>
                <w:i/>
                <w:iCs/>
                <w:color w:val="auto"/>
                <w:sz w:val="20"/>
                <w:lang w:val="el-GR"/>
              </w:rPr>
              <w:t>να γευματίσετε, να πιείτε τον καφέ σας ή απλά να χαλαρώσετε και να παρακολουθείτε τα πολύχρωμα ψαροκάικα.</w:t>
            </w:r>
          </w:p>
        </w:tc>
      </w:tr>
    </w:tbl>
    <w:p w14:paraId="4D1FB964" w14:textId="77777777" w:rsidR="003312ED" w:rsidRPr="006F28B3" w:rsidRDefault="003312ED">
      <w:pPr>
        <w:rPr>
          <w:lang w:val="el-GR"/>
        </w:rPr>
      </w:pPr>
    </w:p>
    <w:p w14:paraId="6079E5A2" w14:textId="77777777" w:rsidR="006F28B3" w:rsidRPr="00983AD5" w:rsidRDefault="006F28B3" w:rsidP="006F28B3">
      <w:pPr>
        <w:pStyle w:val="2"/>
        <w:numPr>
          <w:ilvl w:val="0"/>
          <w:numId w:val="0"/>
        </w:numPr>
        <w:ind w:left="360" w:hanging="360"/>
        <w:rPr>
          <w:color w:val="auto"/>
          <w:lang w:val="el-GR"/>
        </w:rPr>
      </w:pPr>
      <w:r>
        <w:rPr>
          <w:lang w:val="el-GR"/>
        </w:rPr>
        <w:t>4</w:t>
      </w:r>
      <w:r w:rsidRPr="00605417">
        <w:rPr>
          <w:vertAlign w:val="superscript"/>
          <w:lang w:val="el-GR"/>
        </w:rPr>
        <w:t>η</w:t>
      </w:r>
      <w:r>
        <w:rPr>
          <w:lang w:val="el-GR"/>
        </w:rPr>
        <w:t xml:space="preserve"> Μέρα: </w:t>
      </w:r>
      <w:r w:rsidRPr="00A92E31">
        <w:rPr>
          <w:lang w:val="el-GR"/>
        </w:rPr>
        <w:t xml:space="preserve">Μάλτα – (Ελεύθερη ημέρα) // Προαιρετική εκδρομή στο </w:t>
      </w:r>
      <w:proofErr w:type="spellStart"/>
      <w:r w:rsidRPr="00A92E31">
        <w:rPr>
          <w:lang w:val="el-GR"/>
        </w:rPr>
        <w:t>Γκόζο</w:t>
      </w:r>
      <w:proofErr w:type="spellEnd"/>
      <w:r w:rsidRPr="00983AD5">
        <w:rPr>
          <w:color w:val="auto"/>
          <w:lang w:val="el-GR"/>
        </w:rPr>
        <w:t xml:space="preserve"> </w:t>
      </w:r>
    </w:p>
    <w:tbl>
      <w:tblPr>
        <w:tblStyle w:val="TipTable"/>
        <w:tblW w:w="5000" w:type="pct"/>
        <w:tblLook w:val="04A0" w:firstRow="1" w:lastRow="0" w:firstColumn="1" w:lastColumn="0" w:noHBand="0" w:noVBand="1"/>
        <w:tblDescription w:val="Layout table"/>
      </w:tblPr>
      <w:tblGrid>
        <w:gridCol w:w="577"/>
        <w:gridCol w:w="8783"/>
      </w:tblGrid>
      <w:tr w:rsidR="006F28B3" w:rsidRPr="009823F5" w14:paraId="0ECD2718" w14:textId="77777777" w:rsidTr="003B350E">
        <w:tc>
          <w:tcPr>
            <w:cnfStyle w:val="001000000000" w:firstRow="0" w:lastRow="0" w:firstColumn="1" w:lastColumn="0" w:oddVBand="0" w:evenVBand="0" w:oddHBand="0" w:evenHBand="0" w:firstRowFirstColumn="0" w:firstRowLastColumn="0" w:lastRowFirstColumn="0" w:lastRowLastColumn="0"/>
            <w:tcW w:w="308" w:type="pct"/>
          </w:tcPr>
          <w:p w14:paraId="3F6B6566" w14:textId="77777777" w:rsidR="006F28B3" w:rsidRDefault="006F28B3" w:rsidP="003B350E">
            <w:r>
              <w:rPr>
                <w:noProof/>
                <w:lang w:eastAsia="en-US"/>
              </w:rPr>
              <mc:AlternateContent>
                <mc:Choice Requires="wpg">
                  <w:drawing>
                    <wp:inline distT="0" distB="0" distL="0" distR="0" wp14:anchorId="6F618162" wp14:editId="0AAD7940">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806496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61DC2F6" w14:textId="16612179" w:rsidR="006F28B3" w:rsidRPr="008E5280" w:rsidRDefault="006F28B3" w:rsidP="003B350E">
            <w:pPr>
              <w:pStyle w:val="TipText"/>
              <w:cnfStyle w:val="000000000000" w:firstRow="0" w:lastRow="0" w:firstColumn="0" w:lastColumn="0" w:oddVBand="0" w:evenVBand="0" w:oddHBand="0" w:evenHBand="0" w:firstRowFirstColumn="0" w:firstRowLastColumn="0" w:lastRowFirstColumn="0" w:lastRowLastColumn="0"/>
              <w:rPr>
                <w:lang w:val="el-GR"/>
              </w:rPr>
            </w:pPr>
            <w:r w:rsidRPr="008A1BA5">
              <w:rPr>
                <w:color w:val="auto"/>
                <w:sz w:val="20"/>
                <w:lang w:val="el-GR"/>
              </w:rPr>
              <w:t xml:space="preserve">Μετά το πρωινό, ελεύθερη ημέρα. Σήμερα σας προτείνουμε ολοήμερη εκδρομή στο μαγευτικό νησί </w:t>
            </w:r>
            <w:proofErr w:type="spellStart"/>
            <w:r w:rsidRPr="008A1BA5">
              <w:rPr>
                <w:color w:val="auto"/>
                <w:sz w:val="20"/>
                <w:lang w:val="el-GR"/>
              </w:rPr>
              <w:t>Γκόζο</w:t>
            </w:r>
            <w:proofErr w:type="spellEnd"/>
            <w:r w:rsidRPr="008A1BA5">
              <w:rPr>
                <w:color w:val="auto"/>
                <w:sz w:val="20"/>
                <w:lang w:val="el-GR"/>
              </w:rPr>
              <w:t xml:space="preserve">. Για να φθάσουμε στο δεύτερο μεγαλύτερο νησί του αρχιπελάγους της Μάλτας, μεταφερόμαστε στο πορθμείο και επιβιβαζόμαστε στο </w:t>
            </w:r>
            <w:proofErr w:type="spellStart"/>
            <w:r w:rsidRPr="008A1BA5">
              <w:rPr>
                <w:color w:val="auto"/>
                <w:sz w:val="20"/>
                <w:lang w:val="el-GR"/>
              </w:rPr>
              <w:t>ferry</w:t>
            </w:r>
            <w:proofErr w:type="spellEnd"/>
            <w:r w:rsidRPr="008A1BA5">
              <w:rPr>
                <w:color w:val="auto"/>
                <w:sz w:val="20"/>
                <w:lang w:val="el-GR"/>
              </w:rPr>
              <w:t xml:space="preserve"> </w:t>
            </w:r>
            <w:proofErr w:type="spellStart"/>
            <w:r w:rsidRPr="008A1BA5">
              <w:rPr>
                <w:color w:val="auto"/>
                <w:sz w:val="20"/>
                <w:lang w:val="el-GR"/>
              </w:rPr>
              <w:t>boat</w:t>
            </w:r>
            <w:proofErr w:type="spellEnd"/>
            <w:r w:rsidRPr="008A1BA5">
              <w:rPr>
                <w:color w:val="auto"/>
                <w:sz w:val="20"/>
                <w:lang w:val="el-GR"/>
              </w:rPr>
              <w:t xml:space="preserve">. Η εξαιρετική ομορφιά του τοπίου, τα υπέροχα σπίτια και οι αγροικίες, η εναλλαγή των εικόνων που θα συναντήσετε θα σας πείσουν σίγουρα, για το πόσο άξιζε η επίσκεψή σας στο νησί του </w:t>
            </w:r>
            <w:proofErr w:type="spellStart"/>
            <w:r w:rsidRPr="008A1BA5">
              <w:rPr>
                <w:color w:val="auto"/>
                <w:sz w:val="20"/>
                <w:lang w:val="el-GR"/>
              </w:rPr>
              <w:t>Γκόζο</w:t>
            </w:r>
            <w:proofErr w:type="spellEnd"/>
            <w:r w:rsidRPr="008A1BA5">
              <w:rPr>
                <w:color w:val="auto"/>
                <w:sz w:val="20"/>
                <w:lang w:val="el-GR"/>
              </w:rPr>
              <w:t>. Θα επισκεφτούμε</w:t>
            </w:r>
            <w:r w:rsidR="009823F5" w:rsidRPr="0076280A">
              <w:rPr>
                <w:color w:val="auto"/>
                <w:sz w:val="20"/>
                <w:lang w:val="el-GR"/>
              </w:rPr>
              <w:t xml:space="preserve"> </w:t>
            </w:r>
            <w:r w:rsidRPr="008A1BA5">
              <w:rPr>
                <w:color w:val="auto"/>
                <w:sz w:val="20"/>
                <w:lang w:val="el-GR"/>
              </w:rPr>
              <w:t xml:space="preserve">την </w:t>
            </w:r>
            <w:proofErr w:type="spellStart"/>
            <w:r w:rsidRPr="008A1BA5">
              <w:rPr>
                <w:color w:val="auto"/>
                <w:sz w:val="20"/>
                <w:lang w:val="el-GR"/>
              </w:rPr>
              <w:t>Ggantija</w:t>
            </w:r>
            <w:proofErr w:type="spellEnd"/>
            <w:r w:rsidRPr="008A1BA5">
              <w:rPr>
                <w:color w:val="auto"/>
                <w:sz w:val="20"/>
                <w:lang w:val="el-GR"/>
              </w:rPr>
              <w:t xml:space="preserve">, με τα μοναδικά ευρήματα από την Νεολιθική εποχή,  την πρωτεύουσά του </w:t>
            </w:r>
            <w:proofErr w:type="spellStart"/>
            <w:r w:rsidRPr="008A1BA5">
              <w:rPr>
                <w:color w:val="auto"/>
                <w:sz w:val="20"/>
                <w:lang w:val="el-GR"/>
              </w:rPr>
              <w:t>Γκόζο</w:t>
            </w:r>
            <w:proofErr w:type="spellEnd"/>
            <w:r w:rsidRPr="008A1BA5">
              <w:rPr>
                <w:color w:val="auto"/>
                <w:sz w:val="20"/>
                <w:lang w:val="el-GR"/>
              </w:rPr>
              <w:t xml:space="preserve"> Βικτώρια, με το περίφημο κάστρο και την παλιά πόλη και τέλος το γραφικό </w:t>
            </w:r>
            <w:proofErr w:type="spellStart"/>
            <w:r w:rsidRPr="008A1BA5">
              <w:rPr>
                <w:color w:val="auto"/>
                <w:sz w:val="20"/>
                <w:lang w:val="el-GR"/>
              </w:rPr>
              <w:t>ψαροχώρι</w:t>
            </w:r>
            <w:proofErr w:type="spellEnd"/>
            <w:r w:rsidRPr="008A1BA5">
              <w:rPr>
                <w:color w:val="auto"/>
                <w:sz w:val="20"/>
                <w:lang w:val="el-GR"/>
              </w:rPr>
              <w:t xml:space="preserve"> </w:t>
            </w:r>
            <w:proofErr w:type="spellStart"/>
            <w:r w:rsidRPr="008A1BA5">
              <w:rPr>
                <w:color w:val="auto"/>
                <w:sz w:val="20"/>
                <w:lang w:val="el-GR"/>
              </w:rPr>
              <w:t>Xlendi</w:t>
            </w:r>
            <w:proofErr w:type="spellEnd"/>
            <w:r w:rsidRPr="008A1BA5">
              <w:rPr>
                <w:color w:val="auto"/>
                <w:sz w:val="20"/>
                <w:lang w:val="el-GR"/>
              </w:rPr>
              <w:t>,. Επιστροφή στο ξενοδοχείο.</w:t>
            </w:r>
          </w:p>
        </w:tc>
      </w:tr>
    </w:tbl>
    <w:p w14:paraId="730D30B8" w14:textId="77777777" w:rsidR="001D7FB0" w:rsidRPr="0053615B" w:rsidRDefault="001D7FB0">
      <w:pPr>
        <w:rPr>
          <w:lang w:val="el-GR"/>
        </w:rPr>
      </w:pPr>
    </w:p>
    <w:p w14:paraId="007C8830" w14:textId="77777777" w:rsidR="006F28B3" w:rsidRPr="00983AD5" w:rsidRDefault="006F28B3" w:rsidP="006F28B3">
      <w:pPr>
        <w:pStyle w:val="2"/>
        <w:numPr>
          <w:ilvl w:val="0"/>
          <w:numId w:val="0"/>
        </w:numPr>
        <w:rPr>
          <w:color w:val="auto"/>
          <w:lang w:val="el-GR"/>
        </w:rPr>
      </w:pPr>
      <w:r>
        <w:rPr>
          <w:lang w:val="el-GR"/>
        </w:rPr>
        <w:lastRenderedPageBreak/>
        <w:br/>
        <w:t>5</w:t>
      </w:r>
      <w:r w:rsidRPr="00605417">
        <w:rPr>
          <w:vertAlign w:val="superscript"/>
          <w:lang w:val="el-GR"/>
        </w:rPr>
        <w:t>η</w:t>
      </w:r>
      <w:r>
        <w:rPr>
          <w:lang w:val="el-GR"/>
        </w:rPr>
        <w:t xml:space="preserve"> Μέρα: </w:t>
      </w:r>
      <w:r w:rsidRPr="00A92E31">
        <w:rPr>
          <w:lang w:val="el-GR"/>
        </w:rPr>
        <w:t>Μάλτα – Πτήση για την Αθήνα</w:t>
      </w:r>
    </w:p>
    <w:tbl>
      <w:tblPr>
        <w:tblStyle w:val="TipTable"/>
        <w:tblW w:w="5000" w:type="pct"/>
        <w:tblLook w:val="04A0" w:firstRow="1" w:lastRow="0" w:firstColumn="1" w:lastColumn="0" w:noHBand="0" w:noVBand="1"/>
        <w:tblDescription w:val="Layout table"/>
      </w:tblPr>
      <w:tblGrid>
        <w:gridCol w:w="577"/>
        <w:gridCol w:w="8783"/>
      </w:tblGrid>
      <w:tr w:rsidR="006F28B3" w:rsidRPr="0076280A" w14:paraId="56D0371F" w14:textId="77777777" w:rsidTr="003B350E">
        <w:tc>
          <w:tcPr>
            <w:cnfStyle w:val="001000000000" w:firstRow="0" w:lastRow="0" w:firstColumn="1" w:lastColumn="0" w:oddVBand="0" w:evenVBand="0" w:oddHBand="0" w:evenHBand="0" w:firstRowFirstColumn="0" w:firstRowLastColumn="0" w:lastRowFirstColumn="0" w:lastRowLastColumn="0"/>
            <w:tcW w:w="308" w:type="pct"/>
          </w:tcPr>
          <w:p w14:paraId="44814139" w14:textId="77777777" w:rsidR="006F28B3" w:rsidRDefault="006F28B3" w:rsidP="003B350E">
            <w:r>
              <w:rPr>
                <w:noProof/>
                <w:lang w:eastAsia="en-US"/>
              </w:rPr>
              <mc:AlternateContent>
                <mc:Choice Requires="wpg">
                  <w:drawing>
                    <wp:inline distT="0" distB="0" distL="0" distR="0" wp14:anchorId="0CDF78C1" wp14:editId="74284B71">
                      <wp:extent cx="141605" cy="141605"/>
                      <wp:effectExtent l="0" t="0" r="0" b="0"/>
                      <wp:docPr id="3479057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45253738" name="Rectangle 184525373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55787361"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11149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">
                      <v:rect id="Rectangle 18452537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DB012DB" w14:textId="168756B4" w:rsidR="006F28B3" w:rsidRPr="009823F5" w:rsidRDefault="006F28B3" w:rsidP="003B350E">
            <w:pPr>
              <w:pStyle w:val="TipText"/>
              <w:cnfStyle w:val="000000000000" w:firstRow="0" w:lastRow="0" w:firstColumn="0" w:lastColumn="0" w:oddVBand="0" w:evenVBand="0" w:oddHBand="0" w:evenHBand="0" w:firstRowFirstColumn="0" w:firstRowLastColumn="0" w:lastRowFirstColumn="0" w:lastRowLastColumn="0"/>
              <w:rPr>
                <w:lang w:val="el-GR"/>
              </w:rPr>
            </w:pPr>
            <w:r>
              <w:rPr>
                <w:color w:val="auto"/>
                <w:sz w:val="20"/>
                <w:lang w:val="el-GR"/>
              </w:rPr>
              <w:t>Νωρίς το πρωί μ</w:t>
            </w:r>
            <w:r w:rsidRPr="008A1BA5">
              <w:rPr>
                <w:color w:val="auto"/>
                <w:sz w:val="20"/>
                <w:lang w:val="el-GR"/>
              </w:rPr>
              <w:t>εταφορά στο αεροδρόμιο για την πτήση της επιστροφής στην Αθήνα  με τις καλύτερες αναμνήσεις από το στολίδι αυτό της Μεσογείου</w:t>
            </w:r>
            <w:r w:rsidR="009823F5" w:rsidRPr="009823F5">
              <w:rPr>
                <w:color w:val="auto"/>
                <w:sz w:val="20"/>
                <w:lang w:val="el-GR"/>
              </w:rPr>
              <w:t>.</w:t>
            </w:r>
          </w:p>
        </w:tc>
      </w:tr>
    </w:tbl>
    <w:p w14:paraId="0CD0661F" w14:textId="77777777" w:rsidR="00D07481" w:rsidRPr="00DA1FC4" w:rsidRDefault="00D07481">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05DF18ED"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0CF09DB6" w14:textId="77777777" w:rsidR="00DA1FC4" w:rsidRPr="00DA1FC4" w:rsidRDefault="00DA1FC4" w:rsidP="00204EF6">
            <w:pPr>
              <w:jc w:val="center"/>
            </w:pPr>
            <w:r w:rsidRPr="008E5280">
              <w:rPr>
                <w:color w:val="00B050"/>
                <w:lang w:val="el-GR"/>
              </w:rPr>
              <w:t>ΠΕΡΙΛΑΜΒΑΝΟΝΤΑΙ</w:t>
            </w:r>
          </w:p>
        </w:tc>
      </w:tr>
      <w:tr w:rsidR="00031077" w:rsidRPr="0076280A" w14:paraId="5C3711A2" w14:textId="77777777" w:rsidTr="00DA1FC4">
        <w:trPr>
          <w:trHeight w:val="470"/>
        </w:trPr>
        <w:tc>
          <w:tcPr>
            <w:tcW w:w="5000" w:type="pct"/>
          </w:tcPr>
          <w:p w14:paraId="5ACBEC5A" w14:textId="2719AC25" w:rsidR="00031077" w:rsidRPr="00C83CA1" w:rsidRDefault="00031077" w:rsidP="00031077">
            <w:pPr>
              <w:pStyle w:val="af0"/>
              <w:numPr>
                <w:ilvl w:val="0"/>
                <w:numId w:val="16"/>
              </w:numPr>
              <w:ind w:left="284" w:right="305" w:hanging="284"/>
              <w:jc w:val="both"/>
              <w:rPr>
                <w:rFonts w:cstheme="minorHAnsi"/>
                <w:sz w:val="20"/>
                <w:szCs w:val="28"/>
              </w:rPr>
            </w:pPr>
            <w:r w:rsidRPr="00DC4EE5">
              <w:rPr>
                <w:rFonts w:cstheme="minorHAnsi"/>
                <w:color w:val="000000" w:themeColor="text1"/>
              </w:rPr>
              <w:t>Αεροπορικά εισιτήρια Αθήνα – Μάλτα – Αθήνα με την Aegean Airlines</w:t>
            </w:r>
          </w:p>
        </w:tc>
      </w:tr>
      <w:tr w:rsidR="00031077" w:rsidRPr="0076280A" w14:paraId="3BAB48C1" w14:textId="77777777" w:rsidTr="00204EF6">
        <w:trPr>
          <w:trHeight w:val="427"/>
        </w:trPr>
        <w:tc>
          <w:tcPr>
            <w:tcW w:w="5000" w:type="pct"/>
          </w:tcPr>
          <w:p w14:paraId="47AC64FE" w14:textId="58A0F10C" w:rsidR="00031077" w:rsidRPr="008A1BA5" w:rsidRDefault="008A1BA5" w:rsidP="008A1BA5">
            <w:pPr>
              <w:pStyle w:val="af0"/>
              <w:numPr>
                <w:ilvl w:val="0"/>
                <w:numId w:val="16"/>
              </w:numPr>
              <w:rPr>
                <w:rFonts w:cstheme="minorHAnsi"/>
                <w:color w:val="000000" w:themeColor="text1"/>
              </w:rPr>
            </w:pPr>
            <w:r w:rsidRPr="008A1BA5">
              <w:rPr>
                <w:rFonts w:cstheme="minorHAnsi"/>
                <w:color w:val="000000" w:themeColor="text1"/>
              </w:rPr>
              <w:t xml:space="preserve">1 χειραποσκευή μέχρι 8 κιλά  &amp; μια αποσκευή μέχρι 23 κιλά ανά </w:t>
            </w:r>
            <w:r w:rsidR="006F129C">
              <w:rPr>
                <w:rFonts w:cstheme="minorHAnsi"/>
                <w:color w:val="000000" w:themeColor="text1"/>
              </w:rPr>
              <w:t>επιβάτη</w:t>
            </w:r>
          </w:p>
        </w:tc>
      </w:tr>
      <w:tr w:rsidR="00031077" w:rsidRPr="0076280A" w14:paraId="2FD5771E" w14:textId="77777777" w:rsidTr="00204EF6">
        <w:trPr>
          <w:trHeight w:val="441"/>
        </w:trPr>
        <w:tc>
          <w:tcPr>
            <w:tcW w:w="5000" w:type="pct"/>
          </w:tcPr>
          <w:p w14:paraId="3512DDD8" w14:textId="6873E397" w:rsidR="00031077" w:rsidRPr="00C83CA1" w:rsidRDefault="00031077" w:rsidP="00031077">
            <w:pPr>
              <w:pStyle w:val="af0"/>
              <w:numPr>
                <w:ilvl w:val="0"/>
                <w:numId w:val="16"/>
              </w:numPr>
              <w:ind w:left="284" w:right="305" w:hanging="284"/>
              <w:jc w:val="both"/>
              <w:rPr>
                <w:rFonts w:cstheme="minorHAnsi"/>
                <w:sz w:val="20"/>
                <w:szCs w:val="28"/>
              </w:rPr>
            </w:pPr>
            <w:r w:rsidRPr="00DC4EE5">
              <w:rPr>
                <w:rFonts w:cstheme="minorHAnsi"/>
                <w:color w:val="000000" w:themeColor="text1"/>
              </w:rPr>
              <w:t>Μεταφορές από / προς αεροδρόμιο της Μάλτας</w:t>
            </w:r>
          </w:p>
        </w:tc>
      </w:tr>
      <w:tr w:rsidR="00031077" w:rsidRPr="00F25F3F" w14:paraId="747725C5" w14:textId="77777777" w:rsidTr="00204EF6">
        <w:trPr>
          <w:trHeight w:val="427"/>
        </w:trPr>
        <w:tc>
          <w:tcPr>
            <w:tcW w:w="5000" w:type="pct"/>
          </w:tcPr>
          <w:p w14:paraId="2B4796F6" w14:textId="4C3B0328" w:rsidR="00031077" w:rsidRPr="00F25F3F" w:rsidRDefault="00A706B9" w:rsidP="00031077">
            <w:pPr>
              <w:pStyle w:val="af0"/>
              <w:numPr>
                <w:ilvl w:val="0"/>
                <w:numId w:val="16"/>
              </w:numPr>
              <w:ind w:left="284" w:right="305" w:hanging="284"/>
              <w:jc w:val="both"/>
              <w:rPr>
                <w:rFonts w:cstheme="minorHAnsi"/>
                <w:sz w:val="20"/>
                <w:szCs w:val="28"/>
              </w:rPr>
            </w:pPr>
            <w:proofErr w:type="gramStart"/>
            <w:r>
              <w:rPr>
                <w:rFonts w:cstheme="minorHAnsi"/>
                <w:color w:val="000000" w:themeColor="text1"/>
                <w:lang w:val="en-GB"/>
              </w:rPr>
              <w:t>4</w:t>
            </w:r>
            <w:r w:rsidR="00983AD5" w:rsidRPr="00983AD5">
              <w:rPr>
                <w:rFonts w:cstheme="minorHAnsi"/>
                <w:color w:val="000000" w:themeColor="text1"/>
              </w:rPr>
              <w:t xml:space="preserve">  διανυκτερεύσεις</w:t>
            </w:r>
            <w:proofErr w:type="gramEnd"/>
            <w:r w:rsidR="00983AD5" w:rsidRPr="00983AD5">
              <w:rPr>
                <w:rFonts w:cstheme="minorHAnsi"/>
                <w:color w:val="000000" w:themeColor="text1"/>
              </w:rPr>
              <w:t xml:space="preserve">  σε ξενοδοχείο 4*  </w:t>
            </w:r>
          </w:p>
        </w:tc>
      </w:tr>
      <w:tr w:rsidR="008A1BA5" w:rsidRPr="00F25F3F" w14:paraId="48973F03" w14:textId="77777777" w:rsidTr="00204EF6">
        <w:trPr>
          <w:trHeight w:val="441"/>
        </w:trPr>
        <w:tc>
          <w:tcPr>
            <w:tcW w:w="5000" w:type="pct"/>
          </w:tcPr>
          <w:p w14:paraId="19F0DE92" w14:textId="497920F4"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Πρωινό μπουφέ καθημερινά</w:t>
            </w:r>
          </w:p>
        </w:tc>
      </w:tr>
      <w:tr w:rsidR="008A1BA5" w:rsidRPr="0076280A" w14:paraId="0FC1C3F5" w14:textId="77777777" w:rsidTr="00204EF6">
        <w:trPr>
          <w:trHeight w:val="427"/>
        </w:trPr>
        <w:tc>
          <w:tcPr>
            <w:tcW w:w="5000" w:type="pct"/>
          </w:tcPr>
          <w:p w14:paraId="6D5923DD" w14:textId="46F21711" w:rsidR="008A1BA5" w:rsidRPr="00F25F3F" w:rsidRDefault="008A1BA5" w:rsidP="008A1BA5">
            <w:pPr>
              <w:pStyle w:val="af0"/>
              <w:numPr>
                <w:ilvl w:val="0"/>
                <w:numId w:val="16"/>
              </w:numPr>
              <w:ind w:left="284" w:right="305" w:hanging="284"/>
              <w:jc w:val="both"/>
              <w:rPr>
                <w:rFonts w:cstheme="minorHAnsi"/>
                <w:b/>
                <w:bCs/>
                <w:sz w:val="20"/>
                <w:szCs w:val="28"/>
              </w:rPr>
            </w:pPr>
            <w:r w:rsidRPr="00F302E5">
              <w:rPr>
                <w:rFonts w:cstheme="minorHAnsi"/>
                <w:color w:val="000000" w:themeColor="text1"/>
              </w:rPr>
              <w:t xml:space="preserve">Ξενάγηση της Βαλέτας -  Πρωτεύουσας του νησιού </w:t>
            </w:r>
          </w:p>
        </w:tc>
      </w:tr>
      <w:tr w:rsidR="008A1BA5" w:rsidRPr="0076280A" w14:paraId="3C8B8A79" w14:textId="77777777" w:rsidTr="00204EF6">
        <w:trPr>
          <w:trHeight w:val="427"/>
        </w:trPr>
        <w:tc>
          <w:tcPr>
            <w:tcW w:w="5000" w:type="pct"/>
          </w:tcPr>
          <w:p w14:paraId="17874C6C" w14:textId="506BCCA1"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Είσοδος στον Καθεδρικό Ναό του Αγίου Ιωάννη</w:t>
            </w:r>
          </w:p>
        </w:tc>
      </w:tr>
      <w:tr w:rsidR="008A1BA5" w:rsidRPr="00511C97" w14:paraId="14E0589C" w14:textId="77777777" w:rsidTr="00204EF6">
        <w:trPr>
          <w:trHeight w:val="441"/>
        </w:trPr>
        <w:tc>
          <w:tcPr>
            <w:tcW w:w="5000" w:type="pct"/>
          </w:tcPr>
          <w:p w14:paraId="504C297C" w14:textId="361A2A85"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 xml:space="preserve">Είσοδος στο </w:t>
            </w:r>
            <w:r w:rsidRPr="00F302E5">
              <w:rPr>
                <w:rFonts w:cstheme="minorHAnsi"/>
                <w:color w:val="000000" w:themeColor="text1"/>
                <w:lang w:val="en-US"/>
              </w:rPr>
              <w:t xml:space="preserve">5D </w:t>
            </w:r>
            <w:r w:rsidR="007F60A6" w:rsidRPr="00F302E5">
              <w:rPr>
                <w:rFonts w:cstheme="minorHAnsi"/>
                <w:color w:val="000000" w:themeColor="text1"/>
                <w:lang w:val="en-US"/>
              </w:rPr>
              <w:t>Experience</w:t>
            </w:r>
          </w:p>
        </w:tc>
      </w:tr>
      <w:tr w:rsidR="008A1BA5" w:rsidRPr="0076280A" w14:paraId="44AE2045" w14:textId="77777777" w:rsidTr="00204EF6">
        <w:trPr>
          <w:trHeight w:val="441"/>
        </w:trPr>
        <w:tc>
          <w:tcPr>
            <w:tcW w:w="5000" w:type="pct"/>
          </w:tcPr>
          <w:p w14:paraId="17F8F3D0" w14:textId="182D6949" w:rsidR="008A1BA5" w:rsidRPr="00F25F3F" w:rsidRDefault="008A1BA5" w:rsidP="008A1BA5">
            <w:pPr>
              <w:pStyle w:val="af0"/>
              <w:numPr>
                <w:ilvl w:val="0"/>
                <w:numId w:val="16"/>
              </w:numPr>
              <w:ind w:left="284" w:right="305" w:hanging="284"/>
              <w:jc w:val="both"/>
              <w:rPr>
                <w:rFonts w:cstheme="minorHAnsi"/>
                <w:sz w:val="20"/>
                <w:szCs w:val="28"/>
              </w:rPr>
            </w:pPr>
            <w:r w:rsidRPr="00F302E5">
              <w:rPr>
                <w:rFonts w:cstheme="minorHAnsi"/>
                <w:bCs/>
                <w:color w:val="000000" w:themeColor="text1"/>
              </w:rPr>
              <w:t xml:space="preserve">Εκδρομή σε </w:t>
            </w:r>
            <w:proofErr w:type="spellStart"/>
            <w:r w:rsidRPr="00F302E5">
              <w:rPr>
                <w:rFonts w:cstheme="minorHAnsi"/>
                <w:bCs/>
                <w:color w:val="000000" w:themeColor="text1"/>
              </w:rPr>
              <w:t>Μόστα</w:t>
            </w:r>
            <w:proofErr w:type="spellEnd"/>
            <w:r w:rsidRPr="00F302E5">
              <w:rPr>
                <w:rFonts w:cstheme="minorHAnsi"/>
                <w:bCs/>
                <w:color w:val="000000" w:themeColor="text1"/>
              </w:rPr>
              <w:t xml:space="preserve"> , </w:t>
            </w:r>
            <w:proofErr w:type="spellStart"/>
            <w:r w:rsidRPr="00F302E5">
              <w:rPr>
                <w:rFonts w:cstheme="minorHAnsi"/>
                <w:bCs/>
                <w:color w:val="000000" w:themeColor="text1"/>
              </w:rPr>
              <w:t>Μντίνα</w:t>
            </w:r>
            <w:proofErr w:type="spellEnd"/>
            <w:r w:rsidRPr="00F302E5">
              <w:rPr>
                <w:rFonts w:cstheme="minorHAnsi"/>
                <w:bCs/>
                <w:color w:val="000000" w:themeColor="text1"/>
              </w:rPr>
              <w:t xml:space="preserve"> , </w:t>
            </w:r>
            <w:proofErr w:type="spellStart"/>
            <w:r w:rsidRPr="00F302E5">
              <w:rPr>
                <w:rFonts w:cstheme="minorHAnsi"/>
                <w:bCs/>
                <w:color w:val="000000" w:themeColor="text1"/>
              </w:rPr>
              <w:t>Ραμπάτ</w:t>
            </w:r>
            <w:proofErr w:type="spellEnd"/>
          </w:p>
        </w:tc>
      </w:tr>
      <w:tr w:rsidR="008A1BA5" w:rsidRPr="0076280A" w14:paraId="3EA72F55" w14:textId="77777777" w:rsidTr="00204EF6">
        <w:trPr>
          <w:trHeight w:val="427"/>
        </w:trPr>
        <w:tc>
          <w:tcPr>
            <w:tcW w:w="5000" w:type="pct"/>
          </w:tcPr>
          <w:p w14:paraId="6718D4C3" w14:textId="5C93B01B" w:rsidR="008A1BA5" w:rsidRPr="00F25F3F" w:rsidRDefault="008A1BA5" w:rsidP="008A1BA5">
            <w:pPr>
              <w:pStyle w:val="af0"/>
              <w:numPr>
                <w:ilvl w:val="0"/>
                <w:numId w:val="16"/>
              </w:numPr>
              <w:ind w:left="284" w:right="305" w:hanging="284"/>
              <w:jc w:val="both"/>
              <w:rPr>
                <w:rFonts w:cstheme="minorHAnsi"/>
                <w:b/>
                <w:bCs/>
                <w:sz w:val="20"/>
                <w:szCs w:val="28"/>
              </w:rPr>
            </w:pPr>
            <w:r w:rsidRPr="00F302E5">
              <w:rPr>
                <w:rFonts w:cstheme="minorHAnsi"/>
                <w:bCs/>
                <w:color w:val="000000" w:themeColor="text1"/>
              </w:rPr>
              <w:t xml:space="preserve">Είσοδος στην Εκκλησία της </w:t>
            </w:r>
            <w:proofErr w:type="spellStart"/>
            <w:r w:rsidRPr="00F302E5">
              <w:rPr>
                <w:rFonts w:cstheme="minorHAnsi"/>
                <w:bCs/>
                <w:color w:val="000000" w:themeColor="text1"/>
              </w:rPr>
              <w:t>Μόστα</w:t>
            </w:r>
            <w:proofErr w:type="spellEnd"/>
            <w:r w:rsidRPr="00F302E5">
              <w:rPr>
                <w:rFonts w:cstheme="minorHAnsi"/>
                <w:bCs/>
                <w:color w:val="000000" w:themeColor="text1"/>
              </w:rPr>
              <w:t xml:space="preserve"> </w:t>
            </w:r>
          </w:p>
        </w:tc>
      </w:tr>
      <w:tr w:rsidR="008A1BA5" w:rsidRPr="0076280A" w14:paraId="4FA4F03D" w14:textId="77777777" w:rsidTr="00F25F3F">
        <w:trPr>
          <w:trHeight w:val="427"/>
        </w:trPr>
        <w:tc>
          <w:tcPr>
            <w:tcW w:w="5000" w:type="pct"/>
          </w:tcPr>
          <w:p w14:paraId="44E2E62C" w14:textId="28D7E529" w:rsidR="008A1BA5" w:rsidRPr="00F25F3F" w:rsidRDefault="008A1BA5" w:rsidP="008A1BA5">
            <w:pPr>
              <w:pStyle w:val="af0"/>
              <w:numPr>
                <w:ilvl w:val="0"/>
                <w:numId w:val="16"/>
              </w:numPr>
              <w:ind w:left="284" w:right="305" w:hanging="284"/>
              <w:jc w:val="both"/>
              <w:rPr>
                <w:rFonts w:cstheme="minorHAnsi"/>
                <w:sz w:val="20"/>
                <w:szCs w:val="28"/>
              </w:rPr>
            </w:pPr>
            <w:r w:rsidRPr="00F302E5">
              <w:rPr>
                <w:rFonts w:cstheme="minorHAnsi"/>
                <w:bCs/>
                <w:color w:val="000000" w:themeColor="text1"/>
              </w:rPr>
              <w:t xml:space="preserve">Εκδρομή στην </w:t>
            </w:r>
            <w:proofErr w:type="spellStart"/>
            <w:r w:rsidRPr="00F302E5">
              <w:rPr>
                <w:rFonts w:cstheme="minorHAnsi"/>
                <w:bCs/>
                <w:color w:val="000000" w:themeColor="text1"/>
              </w:rPr>
              <w:t>Βιττοριόζα</w:t>
            </w:r>
            <w:proofErr w:type="spellEnd"/>
            <w:r w:rsidRPr="00F302E5">
              <w:rPr>
                <w:rFonts w:cstheme="minorHAnsi"/>
                <w:bCs/>
                <w:color w:val="000000" w:themeColor="text1"/>
              </w:rPr>
              <w:t xml:space="preserve"> και το γραφικό </w:t>
            </w:r>
            <w:proofErr w:type="spellStart"/>
            <w:r w:rsidRPr="00F302E5">
              <w:rPr>
                <w:rFonts w:cstheme="minorHAnsi"/>
                <w:bCs/>
                <w:color w:val="000000" w:themeColor="text1"/>
              </w:rPr>
              <w:t>ψαροχώρι</w:t>
            </w:r>
            <w:proofErr w:type="spellEnd"/>
            <w:r w:rsidRPr="00F302E5">
              <w:rPr>
                <w:rFonts w:cstheme="minorHAnsi"/>
                <w:bCs/>
                <w:color w:val="000000" w:themeColor="text1"/>
              </w:rPr>
              <w:t xml:space="preserve"> </w:t>
            </w:r>
            <w:proofErr w:type="spellStart"/>
            <w:r w:rsidRPr="00F302E5">
              <w:rPr>
                <w:rFonts w:cstheme="minorHAnsi"/>
                <w:bCs/>
                <w:color w:val="000000" w:themeColor="text1"/>
              </w:rPr>
              <w:t>Μάρσασλοκκ</w:t>
            </w:r>
            <w:proofErr w:type="spellEnd"/>
          </w:p>
        </w:tc>
      </w:tr>
      <w:tr w:rsidR="008A1BA5" w:rsidRPr="008A1BA5" w14:paraId="5BBA8672" w14:textId="77777777" w:rsidTr="008A1BA5">
        <w:trPr>
          <w:trHeight w:val="427"/>
        </w:trPr>
        <w:tc>
          <w:tcPr>
            <w:tcW w:w="5000" w:type="pct"/>
          </w:tcPr>
          <w:p w14:paraId="14ECCE7E" w14:textId="7D7F1834" w:rsidR="008A1BA5" w:rsidRPr="00DC4EE5" w:rsidRDefault="008A1BA5" w:rsidP="008A1BA5">
            <w:pPr>
              <w:pStyle w:val="af0"/>
              <w:keepNext/>
              <w:numPr>
                <w:ilvl w:val="0"/>
                <w:numId w:val="16"/>
              </w:numPr>
              <w:ind w:left="284" w:right="305" w:hanging="284"/>
              <w:jc w:val="both"/>
              <w:rPr>
                <w:rFonts w:cstheme="minorHAnsi"/>
                <w:color w:val="000000" w:themeColor="text1"/>
              </w:rPr>
            </w:pPr>
            <w:r w:rsidRPr="00F302E5">
              <w:rPr>
                <w:rFonts w:cstheme="minorHAnsi"/>
                <w:color w:val="000000" w:themeColor="text1"/>
              </w:rPr>
              <w:t xml:space="preserve">Ελληνόφωνος Αρχηγός </w:t>
            </w:r>
          </w:p>
        </w:tc>
      </w:tr>
      <w:tr w:rsidR="008A1BA5" w:rsidRPr="008A1BA5" w14:paraId="6CD4121F" w14:textId="77777777" w:rsidTr="008A1BA5">
        <w:trPr>
          <w:trHeight w:val="427"/>
        </w:trPr>
        <w:tc>
          <w:tcPr>
            <w:tcW w:w="5000" w:type="pct"/>
          </w:tcPr>
          <w:p w14:paraId="5A2F8A28" w14:textId="62EADE0E" w:rsidR="008A1BA5" w:rsidRPr="00DC4EE5" w:rsidRDefault="008A1BA5" w:rsidP="008A1BA5">
            <w:pPr>
              <w:pStyle w:val="af0"/>
              <w:keepNext/>
              <w:numPr>
                <w:ilvl w:val="0"/>
                <w:numId w:val="16"/>
              </w:numPr>
              <w:ind w:left="284" w:right="305" w:hanging="284"/>
              <w:jc w:val="both"/>
              <w:rPr>
                <w:rFonts w:cstheme="minorHAnsi"/>
                <w:color w:val="000000" w:themeColor="text1"/>
              </w:rPr>
            </w:pPr>
            <w:r>
              <w:rPr>
                <w:rFonts w:cstheme="minorHAnsi"/>
                <w:color w:val="000000" w:themeColor="text1"/>
              </w:rPr>
              <w:t>Ασφάλεια αστικής ευθύνης</w:t>
            </w:r>
          </w:p>
        </w:tc>
      </w:tr>
      <w:tr w:rsidR="008A1BA5" w:rsidRPr="0076280A" w14:paraId="6DF17ECD" w14:textId="77777777" w:rsidTr="00F25F3F">
        <w:trPr>
          <w:trHeight w:val="427"/>
        </w:trPr>
        <w:tc>
          <w:tcPr>
            <w:tcW w:w="5000" w:type="pct"/>
          </w:tcPr>
          <w:p w14:paraId="2D63EFC1" w14:textId="4BD4F1D1" w:rsidR="008A1BA5" w:rsidRPr="00DC4EE5" w:rsidRDefault="008A1BA5" w:rsidP="008A1BA5">
            <w:pPr>
              <w:pStyle w:val="af0"/>
              <w:numPr>
                <w:ilvl w:val="0"/>
                <w:numId w:val="16"/>
              </w:numPr>
              <w:ind w:left="284" w:right="305" w:hanging="284"/>
              <w:jc w:val="both"/>
              <w:rPr>
                <w:rFonts w:cstheme="minorHAnsi"/>
                <w:color w:val="000000" w:themeColor="text1"/>
              </w:rPr>
            </w:pPr>
            <w:r w:rsidRPr="00F302E5">
              <w:rPr>
                <w:rFonts w:cstheme="minorHAnsi"/>
                <w:color w:val="000000" w:themeColor="text1"/>
              </w:rPr>
              <w:t xml:space="preserve">Υπηρεσίες τοπικού αντιπροσώπου του γραφείου μας </w:t>
            </w:r>
          </w:p>
        </w:tc>
      </w:tr>
    </w:tbl>
    <w:p w14:paraId="5D59656B" w14:textId="77777777" w:rsidR="008A1BA5" w:rsidRPr="00F25F3F" w:rsidRDefault="008A1BA5">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4D69CE71"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63A80BE" w14:textId="4FD6E3F8" w:rsidR="00DA1FC4" w:rsidRPr="00DA1FC4" w:rsidRDefault="00DA1FC4" w:rsidP="00204EF6">
            <w:pPr>
              <w:jc w:val="center"/>
            </w:pPr>
            <w:r w:rsidRPr="00DA1FC4">
              <w:rPr>
                <w:color w:val="FF0000"/>
                <w:lang w:val="el-GR"/>
              </w:rPr>
              <w:t>ΔΕ</w:t>
            </w:r>
            <w:r w:rsidR="00DD53D0">
              <w:rPr>
                <w:color w:val="FF0000"/>
                <w:lang w:val="el-GR"/>
              </w:rPr>
              <w:t>Ν</w:t>
            </w:r>
            <w:r w:rsidRPr="00DA1FC4">
              <w:rPr>
                <w:color w:val="FF0000"/>
                <w:lang w:val="el-GR"/>
              </w:rPr>
              <w:t xml:space="preserve"> ΠΕΡΙΛΑΜΒΑΝΟΝΤΑΙ</w:t>
            </w:r>
          </w:p>
        </w:tc>
      </w:tr>
      <w:tr w:rsidR="00DA1FC4" w:rsidRPr="00C83CA1" w14:paraId="7840DDD7" w14:textId="77777777" w:rsidTr="00204EF6">
        <w:trPr>
          <w:trHeight w:val="441"/>
        </w:trPr>
        <w:tc>
          <w:tcPr>
            <w:tcW w:w="5000" w:type="pct"/>
          </w:tcPr>
          <w:p w14:paraId="6F21A196" w14:textId="2BD231A8" w:rsidR="00DA1FC4" w:rsidRPr="00DD53D0" w:rsidRDefault="00DA1FC4" w:rsidP="00DA1FC4">
            <w:pPr>
              <w:pStyle w:val="af0"/>
              <w:numPr>
                <w:ilvl w:val="0"/>
                <w:numId w:val="17"/>
              </w:numPr>
              <w:rPr>
                <w:rFonts w:cstheme="minorHAnsi"/>
                <w:sz w:val="20"/>
                <w:szCs w:val="28"/>
              </w:rPr>
            </w:pPr>
            <w:r w:rsidRPr="00DD53D0">
              <w:rPr>
                <w:rFonts w:cstheme="minorHAnsi"/>
                <w:sz w:val="20"/>
                <w:szCs w:val="28"/>
              </w:rPr>
              <w:lastRenderedPageBreak/>
              <w:t>Φόροι αεροδρομίων (</w:t>
            </w:r>
            <w:r w:rsidR="00F25F3F">
              <w:rPr>
                <w:rFonts w:cstheme="minorHAnsi"/>
                <w:sz w:val="20"/>
                <w:szCs w:val="28"/>
              </w:rPr>
              <w:t>2</w:t>
            </w:r>
            <w:r w:rsidR="003D7E6A">
              <w:rPr>
                <w:rFonts w:cstheme="minorHAnsi"/>
                <w:sz w:val="20"/>
                <w:szCs w:val="28"/>
                <w:lang w:val="en-GB"/>
              </w:rPr>
              <w:t>5</w:t>
            </w:r>
            <w:r w:rsidR="00F25F3F">
              <w:rPr>
                <w:rFonts w:cstheme="minorHAnsi"/>
                <w:sz w:val="20"/>
                <w:szCs w:val="28"/>
              </w:rPr>
              <w:t xml:space="preserve">0 </w:t>
            </w:r>
            <w:r w:rsidRPr="00DD53D0">
              <w:rPr>
                <w:rFonts w:cstheme="minorHAnsi"/>
                <w:sz w:val="20"/>
                <w:szCs w:val="28"/>
              </w:rPr>
              <w:t>€).</w:t>
            </w:r>
          </w:p>
        </w:tc>
      </w:tr>
      <w:tr w:rsidR="00DA1FC4" w:rsidRPr="0076280A" w14:paraId="62A47D2B" w14:textId="77777777" w:rsidTr="00204EF6">
        <w:trPr>
          <w:trHeight w:val="427"/>
        </w:trPr>
        <w:tc>
          <w:tcPr>
            <w:tcW w:w="5000" w:type="pct"/>
          </w:tcPr>
          <w:p w14:paraId="6B8B861A" w14:textId="553507F8" w:rsidR="00DA1FC4" w:rsidRPr="00DA1FC4" w:rsidRDefault="00DA1FC4" w:rsidP="00DA1FC4">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DA1FC4" w:rsidRPr="0076280A" w14:paraId="7666D0E1" w14:textId="77777777" w:rsidTr="00204EF6">
        <w:trPr>
          <w:trHeight w:val="441"/>
        </w:trPr>
        <w:tc>
          <w:tcPr>
            <w:tcW w:w="5000" w:type="pct"/>
          </w:tcPr>
          <w:p w14:paraId="5B62BFD9" w14:textId="00C69F83" w:rsidR="00DA1FC4" w:rsidRPr="00DA1FC4" w:rsidRDefault="00DA1FC4" w:rsidP="00DA1FC4">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547BEA46" w14:textId="53EAA7A3" w:rsidR="00DA1FC4" w:rsidRDefault="00DA1FC4">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76280A"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A1FC4">
            <w:pPr>
              <w:jc w:val="both"/>
              <w:rPr>
                <w:rFonts w:cstheme="minorHAnsi"/>
                <w:szCs w:val="28"/>
                <w:lang w:val="el-GR"/>
              </w:rPr>
            </w:pPr>
            <w:r w:rsidRPr="00DA1FC4">
              <w:rPr>
                <w:rFonts w:cstheme="minorHAnsi"/>
                <w:i/>
                <w:color w:val="1D2956"/>
                <w:szCs w:val="28"/>
                <w:lang w:val="el-GR"/>
              </w:rPr>
              <w:t xml:space="preserve">Σημείωση:  </w:t>
            </w:r>
            <w:r w:rsidRPr="00DA1FC4">
              <w:rPr>
                <w:rFonts w:cstheme="minorHAnsi"/>
                <w:i/>
                <w:color w:val="1D2956"/>
                <w:szCs w:val="28"/>
                <w:lang w:val="el-GR"/>
              </w:rPr>
              <w:br/>
            </w:r>
            <w:r w:rsidRPr="00DA1FC4">
              <w:rPr>
                <w:rFonts w:cstheme="minorHAnsi"/>
                <w:szCs w:val="28"/>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621"/>
        <w:tblW w:w="11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912"/>
        <w:gridCol w:w="2233"/>
        <w:gridCol w:w="2489"/>
        <w:gridCol w:w="1314"/>
        <w:gridCol w:w="950"/>
        <w:gridCol w:w="1014"/>
        <w:gridCol w:w="863"/>
        <w:gridCol w:w="1000"/>
        <w:gridCol w:w="7"/>
      </w:tblGrid>
      <w:tr w:rsidR="0097697D" w:rsidRPr="00F5718B" w14:paraId="0AAED82C" w14:textId="77777777" w:rsidTr="00D07481">
        <w:trPr>
          <w:trHeight w:val="427"/>
        </w:trPr>
        <w:tc>
          <w:tcPr>
            <w:tcW w:w="11806" w:type="dxa"/>
            <w:gridSpan w:val="10"/>
            <w:vAlign w:val="center"/>
            <w:hideMark/>
          </w:tcPr>
          <w:p w14:paraId="332417B9" w14:textId="21B38D88" w:rsidR="0097697D" w:rsidRPr="00F5718B" w:rsidRDefault="0097697D" w:rsidP="00F25F3F">
            <w:pPr>
              <w:spacing w:after="0" w:line="240" w:lineRule="auto"/>
              <w:jc w:val="center"/>
              <w:rPr>
                <w:rFonts w:ascii="Calibri Light" w:eastAsia="Times New Roman" w:hAnsi="Calibri Light" w:cs="Calibri Light"/>
                <w:b/>
                <w:bCs/>
                <w:color w:val="002060"/>
                <w:lang w:eastAsia="el-GR"/>
              </w:rPr>
            </w:pPr>
            <w:r w:rsidRPr="00210CAC">
              <w:rPr>
                <w:rFonts w:ascii="Calibri Light" w:eastAsia="Times New Roman" w:hAnsi="Calibri Light" w:cs="Calibri Light"/>
                <w:b/>
                <w:bCs/>
                <w:color w:val="000000" w:themeColor="text1"/>
                <w:lang w:eastAsia="el-GR"/>
              </w:rPr>
              <w:t>ΤΙΜΟΚΑΤΑΛΟΓΟΣ &amp; ΑΝΑΧΩΡΗΣ</w:t>
            </w:r>
            <w:r w:rsidR="00754949">
              <w:rPr>
                <w:rFonts w:ascii="Calibri Light" w:eastAsia="Times New Roman" w:hAnsi="Calibri Light" w:cs="Calibri Light"/>
                <w:b/>
                <w:bCs/>
                <w:color w:val="000000" w:themeColor="text1"/>
                <w:lang w:val="el-GR" w:eastAsia="el-GR"/>
              </w:rPr>
              <w:t>ΕΙΣ</w:t>
            </w:r>
            <w:r w:rsidRPr="00210CAC">
              <w:rPr>
                <w:rFonts w:ascii="Calibri Light" w:eastAsia="Times New Roman" w:hAnsi="Calibri Light" w:cs="Calibri Light"/>
                <w:b/>
                <w:bCs/>
                <w:color w:val="000000" w:themeColor="text1"/>
                <w:lang w:eastAsia="el-GR"/>
              </w:rPr>
              <w:t xml:space="preserve"> ΠΡΟΓΡΑΜΜΑΤΟΣ</w:t>
            </w:r>
          </w:p>
        </w:tc>
      </w:tr>
      <w:tr w:rsidR="0097697D" w:rsidRPr="00F5718B" w14:paraId="13CB526B" w14:textId="77777777" w:rsidTr="00053ABE">
        <w:trPr>
          <w:gridAfter w:val="1"/>
          <w:wAfter w:w="7" w:type="dxa"/>
          <w:trHeight w:val="405"/>
        </w:trPr>
        <w:tc>
          <w:tcPr>
            <w:tcW w:w="1024" w:type="dxa"/>
            <w:vMerge w:val="restart"/>
            <w:vAlign w:val="center"/>
            <w:hideMark/>
          </w:tcPr>
          <w:p w14:paraId="70A7B9CB"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912" w:type="dxa"/>
            <w:vMerge w:val="restart"/>
            <w:vAlign w:val="center"/>
            <w:hideMark/>
          </w:tcPr>
          <w:p w14:paraId="6D8F8838"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2233" w:type="dxa"/>
            <w:vMerge w:val="restart"/>
            <w:vAlign w:val="center"/>
            <w:hideMark/>
          </w:tcPr>
          <w:p w14:paraId="3669C6B4"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489" w:type="dxa"/>
            <w:vMerge w:val="restart"/>
            <w:vAlign w:val="center"/>
            <w:hideMark/>
          </w:tcPr>
          <w:p w14:paraId="12F8B2B2"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314" w:type="dxa"/>
            <w:vMerge w:val="restart"/>
            <w:vAlign w:val="center"/>
            <w:hideMark/>
          </w:tcPr>
          <w:p w14:paraId="69EC1F31"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827" w:type="dxa"/>
            <w:gridSpan w:val="4"/>
            <w:vAlign w:val="center"/>
            <w:hideMark/>
          </w:tcPr>
          <w:p w14:paraId="22759469"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053ABE" w:rsidRPr="00F5718B" w14:paraId="1BD90952" w14:textId="77777777" w:rsidTr="00053ABE">
        <w:trPr>
          <w:gridAfter w:val="1"/>
          <w:wAfter w:w="7" w:type="dxa"/>
          <w:trHeight w:val="721"/>
        </w:trPr>
        <w:tc>
          <w:tcPr>
            <w:tcW w:w="1024" w:type="dxa"/>
            <w:vMerge/>
            <w:vAlign w:val="center"/>
            <w:hideMark/>
          </w:tcPr>
          <w:p w14:paraId="7A259747"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912" w:type="dxa"/>
            <w:vMerge/>
            <w:vAlign w:val="center"/>
            <w:hideMark/>
          </w:tcPr>
          <w:p w14:paraId="0F2978C8"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2233" w:type="dxa"/>
            <w:vMerge/>
            <w:vAlign w:val="center"/>
            <w:hideMark/>
          </w:tcPr>
          <w:p w14:paraId="450B390B"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2489" w:type="dxa"/>
            <w:vMerge/>
            <w:vAlign w:val="center"/>
            <w:hideMark/>
          </w:tcPr>
          <w:p w14:paraId="5A98312A"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1314" w:type="dxa"/>
            <w:vMerge/>
            <w:vAlign w:val="center"/>
            <w:hideMark/>
          </w:tcPr>
          <w:p w14:paraId="1BA2EDC1"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950" w:type="dxa"/>
            <w:vAlign w:val="center"/>
            <w:hideMark/>
          </w:tcPr>
          <w:p w14:paraId="5487C241"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014" w:type="dxa"/>
            <w:vAlign w:val="center"/>
            <w:hideMark/>
          </w:tcPr>
          <w:p w14:paraId="773419D7"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863" w:type="dxa"/>
            <w:vAlign w:val="center"/>
            <w:hideMark/>
          </w:tcPr>
          <w:p w14:paraId="24D05254"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c>
          <w:tcPr>
            <w:tcW w:w="1000" w:type="dxa"/>
            <w:vAlign w:val="center"/>
            <w:hideMark/>
          </w:tcPr>
          <w:p w14:paraId="66F338DB"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ΦΟΡΟΙ ΑΕΡ.</w:t>
            </w:r>
          </w:p>
        </w:tc>
      </w:tr>
      <w:tr w:rsidR="00053ABE" w:rsidRPr="00B74FB6" w14:paraId="5D7CDD28" w14:textId="77777777" w:rsidTr="00053ABE">
        <w:trPr>
          <w:gridAfter w:val="1"/>
          <w:wAfter w:w="7" w:type="dxa"/>
          <w:trHeight w:val="1253"/>
        </w:trPr>
        <w:tc>
          <w:tcPr>
            <w:tcW w:w="1024" w:type="dxa"/>
            <w:vMerge w:val="restart"/>
            <w:textDirection w:val="btLr"/>
            <w:vAlign w:val="center"/>
          </w:tcPr>
          <w:p w14:paraId="0E003104" w14:textId="1BC8DE4D" w:rsidR="004C0E69" w:rsidRPr="003D7E6A" w:rsidRDefault="003D7E6A" w:rsidP="00FC4085">
            <w:pPr>
              <w:spacing w:after="0" w:line="240" w:lineRule="auto"/>
              <w:jc w:val="center"/>
              <w:rPr>
                <w:rFonts w:ascii="Calibri Light" w:eastAsia="Times New Roman" w:hAnsi="Calibri Light" w:cs="Calibri Light"/>
                <w:b/>
                <w:bCs/>
                <w:color w:val="000000" w:themeColor="text1"/>
                <w:sz w:val="32"/>
                <w:szCs w:val="32"/>
                <w:lang w:val="en-GB" w:eastAsia="el-GR"/>
              </w:rPr>
            </w:pPr>
            <w:r>
              <w:rPr>
                <w:rFonts w:ascii="Calibri Light" w:eastAsia="Times New Roman" w:hAnsi="Calibri Light" w:cs="Calibri Light"/>
                <w:b/>
                <w:bCs/>
                <w:color w:val="000000" w:themeColor="text1"/>
                <w:sz w:val="32"/>
                <w:szCs w:val="32"/>
                <w:lang w:val="en-GB" w:eastAsia="el-GR"/>
              </w:rPr>
              <w:t>ΟΚΤΩΒΡΙΟΣ</w:t>
            </w:r>
          </w:p>
          <w:p w14:paraId="64167548" w14:textId="6D01A120" w:rsidR="004C0E69" w:rsidRPr="00FC4085" w:rsidRDefault="004C0E69" w:rsidP="00FC4085">
            <w:pPr>
              <w:spacing w:after="0" w:line="240" w:lineRule="auto"/>
              <w:jc w:val="center"/>
              <w:rPr>
                <w:rFonts w:ascii="Calibri Light" w:eastAsia="Times New Roman" w:hAnsi="Calibri Light" w:cs="Calibri Light"/>
                <w:b/>
                <w:bCs/>
                <w:color w:val="000000" w:themeColor="text1"/>
                <w:sz w:val="32"/>
                <w:szCs w:val="32"/>
                <w:lang w:eastAsia="el-GR"/>
              </w:rPr>
            </w:pPr>
            <w:r w:rsidRPr="00FC4085">
              <w:rPr>
                <w:rFonts w:ascii="Calibri Light" w:eastAsia="Times New Roman" w:hAnsi="Calibri Light" w:cs="Calibri Light"/>
                <w:b/>
                <w:bCs/>
                <w:color w:val="000000" w:themeColor="text1"/>
                <w:sz w:val="32"/>
                <w:szCs w:val="32"/>
                <w:lang w:val="el-GR" w:eastAsia="el-GR"/>
              </w:rPr>
              <w:t>202</w:t>
            </w:r>
            <w:r>
              <w:rPr>
                <w:rFonts w:ascii="Calibri Light" w:eastAsia="Times New Roman" w:hAnsi="Calibri Light" w:cs="Calibri Light"/>
                <w:b/>
                <w:bCs/>
                <w:color w:val="000000" w:themeColor="text1"/>
                <w:sz w:val="32"/>
                <w:szCs w:val="32"/>
                <w:lang w:val="el-GR" w:eastAsia="el-GR"/>
              </w:rPr>
              <w:t>6</w:t>
            </w:r>
          </w:p>
        </w:tc>
        <w:tc>
          <w:tcPr>
            <w:tcW w:w="912" w:type="dxa"/>
            <w:vMerge w:val="restart"/>
            <w:vAlign w:val="center"/>
          </w:tcPr>
          <w:p w14:paraId="4C9E37BA" w14:textId="4B5CDB86" w:rsidR="004C0E69" w:rsidRDefault="00725B9D" w:rsidP="00FC4085">
            <w:pPr>
              <w:spacing w:after="0" w:line="240" w:lineRule="auto"/>
              <w:jc w:val="center"/>
              <w:rPr>
                <w:rFonts w:ascii="Calibri Light" w:eastAsia="Times New Roman" w:hAnsi="Calibri Light" w:cs="Calibri Light"/>
                <w:b/>
                <w:bCs/>
                <w:color w:val="000000" w:themeColor="text1"/>
                <w:sz w:val="22"/>
                <w:szCs w:val="22"/>
                <w:lang w:val="el-GR" w:eastAsia="el-GR"/>
              </w:rPr>
            </w:pPr>
            <w:proofErr w:type="gramStart"/>
            <w:r>
              <w:rPr>
                <w:rFonts w:ascii="Calibri Light" w:eastAsia="Times New Roman" w:hAnsi="Calibri Light" w:cs="Calibri Light"/>
                <w:b/>
                <w:bCs/>
                <w:color w:val="000000" w:themeColor="text1"/>
                <w:sz w:val="24"/>
                <w:szCs w:val="24"/>
                <w:lang w:eastAsia="el-GR"/>
              </w:rPr>
              <w:t>5</w:t>
            </w:r>
            <w:r w:rsidR="004C0E69">
              <w:rPr>
                <w:rFonts w:ascii="Calibri Light" w:eastAsia="Times New Roman" w:hAnsi="Calibri Light" w:cs="Calibri Light"/>
                <w:b/>
                <w:bCs/>
                <w:color w:val="000000" w:themeColor="text1"/>
                <w:sz w:val="24"/>
                <w:szCs w:val="24"/>
                <w:lang w:val="el-GR" w:eastAsia="el-GR"/>
              </w:rPr>
              <w:t xml:space="preserve">  </w:t>
            </w:r>
            <w:proofErr w:type="spellStart"/>
            <w:r w:rsidR="004C0E69" w:rsidRPr="00FC4085">
              <w:rPr>
                <w:rFonts w:ascii="Calibri Light" w:eastAsia="Times New Roman" w:hAnsi="Calibri Light" w:cs="Calibri Light"/>
                <w:b/>
                <w:bCs/>
                <w:color w:val="000000" w:themeColor="text1"/>
                <w:sz w:val="24"/>
                <w:szCs w:val="24"/>
                <w:lang w:eastAsia="el-GR"/>
              </w:rPr>
              <w:t>ημέρες</w:t>
            </w:r>
            <w:proofErr w:type="spellEnd"/>
            <w:proofErr w:type="gramEnd"/>
            <w:r w:rsidR="004C0E69" w:rsidRPr="00FC4085">
              <w:rPr>
                <w:rFonts w:ascii="Calibri Light" w:eastAsia="Times New Roman" w:hAnsi="Calibri Light" w:cs="Calibri Light"/>
                <w:b/>
                <w:bCs/>
                <w:color w:val="000000" w:themeColor="text1"/>
                <w:sz w:val="24"/>
                <w:szCs w:val="24"/>
                <w:lang w:eastAsia="el-GR"/>
              </w:rPr>
              <w:t xml:space="preserve"> </w:t>
            </w:r>
          </w:p>
        </w:tc>
        <w:tc>
          <w:tcPr>
            <w:tcW w:w="2233" w:type="dxa"/>
            <w:vMerge w:val="restart"/>
            <w:vAlign w:val="center"/>
          </w:tcPr>
          <w:p w14:paraId="6CCCBBFA" w14:textId="34EEE529" w:rsidR="0053540A" w:rsidRPr="004B2D62" w:rsidRDefault="005C3A23" w:rsidP="00FE5DD4">
            <w:pPr>
              <w:spacing w:after="0" w:line="240" w:lineRule="auto"/>
              <w:jc w:val="center"/>
              <w:rPr>
                <w:rFonts w:ascii="Calibri Light" w:eastAsia="Times New Roman" w:hAnsi="Calibri Light" w:cs="Calibri Light"/>
                <w:b/>
                <w:bCs/>
                <w:color w:val="000000" w:themeColor="text1"/>
                <w:lang w:eastAsia="el-GR"/>
              </w:rPr>
            </w:pPr>
            <w:r w:rsidRPr="005C3A23">
              <w:rPr>
                <w:rFonts w:ascii="Calibri Light" w:eastAsia="Times New Roman" w:hAnsi="Calibri Light" w:cs="Calibri Light"/>
                <w:b/>
                <w:bCs/>
                <w:color w:val="000000" w:themeColor="text1"/>
                <w:lang w:eastAsia="el-GR"/>
              </w:rPr>
              <w:t>28/10</w:t>
            </w:r>
            <w:r w:rsidR="001408BE">
              <w:rPr>
                <w:rFonts w:ascii="Calibri Light" w:eastAsia="Times New Roman" w:hAnsi="Calibri Light" w:cs="Calibri Light"/>
                <w:b/>
                <w:bCs/>
                <w:color w:val="000000" w:themeColor="text1"/>
                <w:lang w:eastAsia="el-GR"/>
              </w:rPr>
              <w:t xml:space="preserve">/2026 - </w:t>
            </w:r>
            <w:r w:rsidRPr="005C3A23">
              <w:rPr>
                <w:rFonts w:ascii="Calibri Light" w:eastAsia="Times New Roman" w:hAnsi="Calibri Light" w:cs="Calibri Light"/>
                <w:b/>
                <w:bCs/>
                <w:color w:val="000000" w:themeColor="text1"/>
                <w:lang w:eastAsia="el-GR"/>
              </w:rPr>
              <w:t>01/11</w:t>
            </w:r>
            <w:r w:rsidR="001408BE">
              <w:rPr>
                <w:rFonts w:ascii="Calibri Light" w:eastAsia="Times New Roman" w:hAnsi="Calibri Light" w:cs="Calibri Light"/>
                <w:b/>
                <w:bCs/>
                <w:color w:val="000000" w:themeColor="text1"/>
                <w:lang w:eastAsia="el-GR"/>
              </w:rPr>
              <w:t>/2026</w:t>
            </w:r>
          </w:p>
        </w:tc>
        <w:tc>
          <w:tcPr>
            <w:tcW w:w="2489" w:type="dxa"/>
            <w:vMerge w:val="restart"/>
            <w:vAlign w:val="center"/>
          </w:tcPr>
          <w:p w14:paraId="055444C2" w14:textId="1AEAD4DF" w:rsidR="004C0E69" w:rsidRPr="008813E4" w:rsidRDefault="004C0E69" w:rsidP="008813E4">
            <w:pPr>
              <w:spacing w:after="0" w:line="240" w:lineRule="auto"/>
              <w:jc w:val="center"/>
              <w:rPr>
                <w:rFonts w:ascii="Calibri Light" w:eastAsia="Times New Roman" w:hAnsi="Calibri Light" w:cs="Calibri Light"/>
                <w:b/>
                <w:bCs/>
                <w:color w:val="000000" w:themeColor="text1"/>
                <w:lang w:eastAsia="el-GR"/>
              </w:rPr>
            </w:pPr>
            <w:r w:rsidRPr="008A1BA5">
              <w:rPr>
                <w:rFonts w:ascii="Calibri Light" w:eastAsia="Times New Roman" w:hAnsi="Calibri Light" w:cs="Calibri Light"/>
                <w:b/>
                <w:bCs/>
                <w:color w:val="000000" w:themeColor="text1"/>
                <w:lang w:eastAsia="el-GR"/>
              </w:rPr>
              <w:t xml:space="preserve">Α3 </w:t>
            </w:r>
            <w:proofErr w:type="gramStart"/>
            <w:r w:rsidRPr="008A1BA5">
              <w:rPr>
                <w:rFonts w:ascii="Calibri Light" w:eastAsia="Times New Roman" w:hAnsi="Calibri Light" w:cs="Calibri Light"/>
                <w:b/>
                <w:bCs/>
                <w:color w:val="000000" w:themeColor="text1"/>
                <w:lang w:eastAsia="el-GR"/>
              </w:rPr>
              <w:t xml:space="preserve">730 </w:t>
            </w:r>
            <w:r w:rsidR="005C3A23" w:rsidRPr="005C3A23">
              <w:rPr>
                <w:rFonts w:ascii="Calibri Light" w:eastAsia="Times New Roman" w:hAnsi="Calibri Light" w:cs="Calibri Light"/>
                <w:b/>
                <w:bCs/>
                <w:color w:val="000000" w:themeColor="text1"/>
                <w:lang w:eastAsia="el-GR"/>
              </w:rPr>
              <w:t xml:space="preserve"> </w:t>
            </w:r>
            <w:r w:rsidR="005C3A23">
              <w:rPr>
                <w:rFonts w:ascii="Calibri Light" w:eastAsia="Times New Roman" w:hAnsi="Calibri Light" w:cs="Calibri Light"/>
                <w:b/>
                <w:bCs/>
                <w:color w:val="000000" w:themeColor="text1"/>
                <w:lang w:val="en-GB" w:eastAsia="el-GR"/>
              </w:rPr>
              <w:t>ATH</w:t>
            </w:r>
            <w:proofErr w:type="gramEnd"/>
            <w:r w:rsidR="005C3A23" w:rsidRPr="005C3A23">
              <w:rPr>
                <w:rFonts w:ascii="Calibri Light" w:eastAsia="Times New Roman" w:hAnsi="Calibri Light" w:cs="Calibri Light"/>
                <w:b/>
                <w:bCs/>
                <w:color w:val="000000" w:themeColor="text1"/>
                <w:lang w:eastAsia="el-GR"/>
              </w:rPr>
              <w:t xml:space="preserve"> 08.20 -</w:t>
            </w:r>
            <w:r w:rsidR="005C3A23">
              <w:rPr>
                <w:rFonts w:ascii="Calibri Light" w:eastAsia="Times New Roman" w:hAnsi="Calibri Light" w:cs="Calibri Light"/>
                <w:b/>
                <w:bCs/>
                <w:color w:val="000000" w:themeColor="text1"/>
                <w:lang w:eastAsia="el-GR"/>
              </w:rPr>
              <w:t xml:space="preserve"> MLA</w:t>
            </w:r>
            <w:r w:rsidR="005C3A23" w:rsidRPr="005C3A23">
              <w:rPr>
                <w:rFonts w:ascii="Calibri Light" w:eastAsia="Times New Roman" w:hAnsi="Calibri Light" w:cs="Calibri Light"/>
                <w:b/>
                <w:bCs/>
                <w:color w:val="000000" w:themeColor="text1"/>
                <w:lang w:eastAsia="el-GR"/>
              </w:rPr>
              <w:t xml:space="preserve"> 09.05</w:t>
            </w:r>
            <w:r>
              <w:rPr>
                <w:rFonts w:ascii="Calibri Light" w:eastAsia="Times New Roman" w:hAnsi="Calibri Light" w:cs="Calibri Light"/>
                <w:b/>
                <w:bCs/>
                <w:color w:val="000000" w:themeColor="text1"/>
                <w:lang w:eastAsia="el-GR"/>
              </w:rPr>
              <w:br/>
            </w:r>
            <w:r w:rsidRPr="008A1BA5">
              <w:rPr>
                <w:rFonts w:ascii="Calibri Light" w:eastAsia="Times New Roman" w:hAnsi="Calibri Light" w:cs="Calibri Light"/>
                <w:b/>
                <w:bCs/>
                <w:color w:val="000000" w:themeColor="text1"/>
                <w:lang w:eastAsia="el-GR"/>
              </w:rPr>
              <w:t xml:space="preserve">A3 731 MLA </w:t>
            </w:r>
            <w:r w:rsidR="005C3A23">
              <w:rPr>
                <w:rFonts w:ascii="Calibri Light" w:eastAsia="Times New Roman" w:hAnsi="Calibri Light" w:cs="Calibri Light"/>
                <w:b/>
                <w:bCs/>
                <w:color w:val="000000" w:themeColor="text1"/>
                <w:lang w:eastAsia="el-GR"/>
              </w:rPr>
              <w:t>09:55</w:t>
            </w:r>
            <w:r w:rsidRPr="008A1BA5">
              <w:rPr>
                <w:rFonts w:ascii="Calibri Light" w:eastAsia="Times New Roman" w:hAnsi="Calibri Light" w:cs="Calibri Light"/>
                <w:b/>
                <w:bCs/>
                <w:color w:val="000000" w:themeColor="text1"/>
                <w:lang w:eastAsia="el-GR"/>
              </w:rPr>
              <w:t xml:space="preserve"> - ATH </w:t>
            </w:r>
            <w:r w:rsidR="005C3A23">
              <w:rPr>
                <w:rFonts w:ascii="Calibri Light" w:eastAsia="Times New Roman" w:hAnsi="Calibri Light" w:cs="Calibri Light"/>
                <w:b/>
                <w:bCs/>
                <w:color w:val="000000" w:themeColor="text1"/>
                <w:lang w:eastAsia="el-GR"/>
              </w:rPr>
              <w:t>12:3</w:t>
            </w:r>
            <w:r>
              <w:rPr>
                <w:rFonts w:ascii="Calibri Light" w:eastAsia="Times New Roman" w:hAnsi="Calibri Light" w:cs="Calibri Light"/>
                <w:b/>
                <w:bCs/>
                <w:color w:val="000000" w:themeColor="text1"/>
                <w:lang w:eastAsia="el-GR"/>
              </w:rPr>
              <w:t>0</w:t>
            </w:r>
          </w:p>
        </w:tc>
        <w:tc>
          <w:tcPr>
            <w:tcW w:w="1314" w:type="dxa"/>
            <w:vAlign w:val="center"/>
          </w:tcPr>
          <w:p w14:paraId="0CDE7F5A" w14:textId="5A74CBEB"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HOTEL ARGENTO</w:t>
            </w:r>
            <w:r>
              <w:rPr>
                <w:rFonts w:ascii="Calibri Light" w:eastAsia="Times New Roman" w:hAnsi="Calibri Light" w:cs="Calibri Light"/>
                <w:b/>
                <w:bCs/>
                <w:color w:val="000000" w:themeColor="text1"/>
                <w:sz w:val="20"/>
                <w:szCs w:val="20"/>
                <w:lang w:eastAsia="el-GR"/>
              </w:rPr>
              <w:br/>
              <w:t>4*</w:t>
            </w:r>
            <w:r>
              <w:rPr>
                <w:rFonts w:ascii="Calibri Light" w:eastAsia="Times New Roman" w:hAnsi="Calibri Light" w:cs="Calibri Light"/>
                <w:b/>
                <w:bCs/>
                <w:color w:val="000000" w:themeColor="text1"/>
                <w:sz w:val="20"/>
                <w:szCs w:val="20"/>
                <w:lang w:eastAsia="el-GR"/>
              </w:rPr>
              <w:br/>
            </w:r>
            <w:r w:rsidRPr="00F165DB">
              <w:rPr>
                <w:rFonts w:ascii="Calibri Light" w:eastAsia="Times New Roman" w:hAnsi="Calibri Light" w:cs="Calibri Light"/>
                <w:b/>
                <w:bCs/>
                <w:color w:val="EE0000"/>
                <w:sz w:val="20"/>
                <w:szCs w:val="20"/>
                <w:lang w:eastAsia="el-GR"/>
              </w:rPr>
              <w:t>or Similar</w:t>
            </w:r>
          </w:p>
        </w:tc>
        <w:tc>
          <w:tcPr>
            <w:tcW w:w="950" w:type="dxa"/>
            <w:vAlign w:val="center"/>
          </w:tcPr>
          <w:p w14:paraId="4EC84E00" w14:textId="15F7C294" w:rsidR="004C0E69"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595</w:t>
            </w:r>
            <w:r w:rsidRPr="002C33A4">
              <w:rPr>
                <w:rFonts w:ascii="Calibri Light" w:eastAsia="Times New Roman" w:hAnsi="Calibri Light" w:cs="Calibri Light"/>
                <w:b/>
                <w:bCs/>
                <w:color w:val="000000" w:themeColor="text1"/>
                <w:sz w:val="20"/>
                <w:szCs w:val="20"/>
                <w:lang w:eastAsia="el-GR"/>
              </w:rPr>
              <w:t>€</w:t>
            </w:r>
          </w:p>
        </w:tc>
        <w:tc>
          <w:tcPr>
            <w:tcW w:w="1014" w:type="dxa"/>
            <w:vAlign w:val="center"/>
          </w:tcPr>
          <w:p w14:paraId="75653994" w14:textId="74F8180B" w:rsidR="004C0E69"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240</w:t>
            </w:r>
            <w:r w:rsidRPr="002C33A4">
              <w:rPr>
                <w:rFonts w:ascii="Calibri Light" w:eastAsia="Times New Roman" w:hAnsi="Calibri Light" w:cs="Calibri Light"/>
                <w:b/>
                <w:bCs/>
                <w:color w:val="000000" w:themeColor="text1"/>
                <w:sz w:val="20"/>
                <w:szCs w:val="20"/>
                <w:lang w:eastAsia="el-GR"/>
              </w:rPr>
              <w:t>€</w:t>
            </w:r>
          </w:p>
        </w:tc>
        <w:tc>
          <w:tcPr>
            <w:tcW w:w="863" w:type="dxa"/>
            <w:vAlign w:val="center"/>
          </w:tcPr>
          <w:p w14:paraId="475ECBF7" w14:textId="75DCFD96" w:rsidR="004C0E69" w:rsidRPr="002C33A4"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495</w:t>
            </w:r>
            <w:r w:rsidRPr="002C33A4">
              <w:rPr>
                <w:rFonts w:ascii="Calibri Light" w:eastAsia="Times New Roman" w:hAnsi="Calibri Light" w:cs="Calibri Light"/>
                <w:b/>
                <w:bCs/>
                <w:color w:val="000000" w:themeColor="text1"/>
                <w:sz w:val="20"/>
                <w:szCs w:val="20"/>
                <w:lang w:eastAsia="el-GR"/>
              </w:rPr>
              <w:t>€</w:t>
            </w:r>
          </w:p>
        </w:tc>
        <w:tc>
          <w:tcPr>
            <w:tcW w:w="1000" w:type="dxa"/>
            <w:vMerge w:val="restart"/>
            <w:vAlign w:val="center"/>
          </w:tcPr>
          <w:p w14:paraId="1AC39D79" w14:textId="3F6042FB"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2</w:t>
            </w:r>
            <w:r w:rsidR="003D7E6A">
              <w:rPr>
                <w:rFonts w:ascii="Calibri Light" w:eastAsia="Times New Roman" w:hAnsi="Calibri Light" w:cs="Calibri Light"/>
                <w:b/>
                <w:bCs/>
                <w:color w:val="000000" w:themeColor="text1"/>
                <w:sz w:val="20"/>
                <w:szCs w:val="20"/>
                <w:lang w:val="en-GB" w:eastAsia="el-GR"/>
              </w:rPr>
              <w:t>5</w:t>
            </w:r>
            <w:r>
              <w:rPr>
                <w:rFonts w:ascii="Calibri Light" w:eastAsia="Times New Roman" w:hAnsi="Calibri Light" w:cs="Calibri Light"/>
                <w:b/>
                <w:bCs/>
                <w:color w:val="000000" w:themeColor="text1"/>
                <w:sz w:val="20"/>
                <w:szCs w:val="20"/>
                <w:lang w:val="el-GR" w:eastAsia="el-GR"/>
              </w:rPr>
              <w:t>0</w:t>
            </w:r>
            <w:r w:rsidRPr="002C33A4">
              <w:rPr>
                <w:rFonts w:ascii="Calibri Light" w:eastAsia="Times New Roman" w:hAnsi="Calibri Light" w:cs="Calibri Light"/>
                <w:b/>
                <w:bCs/>
                <w:color w:val="000000" w:themeColor="text1"/>
                <w:sz w:val="20"/>
                <w:szCs w:val="20"/>
                <w:lang w:eastAsia="el-GR"/>
              </w:rPr>
              <w:t>€</w:t>
            </w:r>
          </w:p>
        </w:tc>
      </w:tr>
      <w:tr w:rsidR="00053ABE" w:rsidRPr="00B74FB6" w14:paraId="7DD9C92E" w14:textId="77777777" w:rsidTr="00053ABE">
        <w:trPr>
          <w:gridAfter w:val="1"/>
          <w:wAfter w:w="7" w:type="dxa"/>
          <w:trHeight w:val="1252"/>
        </w:trPr>
        <w:tc>
          <w:tcPr>
            <w:tcW w:w="1024" w:type="dxa"/>
            <w:vMerge/>
            <w:textDirection w:val="btLr"/>
            <w:vAlign w:val="center"/>
          </w:tcPr>
          <w:p w14:paraId="0BFB842C" w14:textId="77777777" w:rsidR="004C0E69" w:rsidRDefault="004C0E69" w:rsidP="00FC4085">
            <w:pPr>
              <w:spacing w:after="0" w:line="240" w:lineRule="auto"/>
              <w:jc w:val="center"/>
              <w:rPr>
                <w:rFonts w:ascii="Calibri Light" w:eastAsia="Times New Roman" w:hAnsi="Calibri Light" w:cs="Calibri Light"/>
                <w:b/>
                <w:bCs/>
                <w:color w:val="000000" w:themeColor="text1"/>
                <w:sz w:val="32"/>
                <w:szCs w:val="32"/>
                <w:lang w:val="el-GR" w:eastAsia="el-GR"/>
              </w:rPr>
            </w:pPr>
          </w:p>
        </w:tc>
        <w:tc>
          <w:tcPr>
            <w:tcW w:w="912" w:type="dxa"/>
            <w:vMerge/>
            <w:vAlign w:val="center"/>
          </w:tcPr>
          <w:p w14:paraId="4B0A4AC6" w14:textId="77777777" w:rsidR="004C0E69" w:rsidRDefault="004C0E69" w:rsidP="00FC4085">
            <w:pPr>
              <w:spacing w:after="0" w:line="240" w:lineRule="auto"/>
              <w:jc w:val="center"/>
              <w:rPr>
                <w:rFonts w:ascii="Calibri Light" w:eastAsia="Times New Roman" w:hAnsi="Calibri Light" w:cs="Calibri Light"/>
                <w:b/>
                <w:bCs/>
                <w:color w:val="000000" w:themeColor="text1"/>
                <w:sz w:val="24"/>
                <w:szCs w:val="24"/>
                <w:lang w:val="el-GR" w:eastAsia="el-GR"/>
              </w:rPr>
            </w:pPr>
          </w:p>
        </w:tc>
        <w:tc>
          <w:tcPr>
            <w:tcW w:w="2233" w:type="dxa"/>
            <w:vMerge/>
            <w:vAlign w:val="center"/>
          </w:tcPr>
          <w:p w14:paraId="64E37002" w14:textId="1C417D0F" w:rsidR="004C0E69" w:rsidRDefault="004C0E69" w:rsidP="00CF4B70">
            <w:pPr>
              <w:spacing w:after="0" w:line="240" w:lineRule="auto"/>
              <w:jc w:val="center"/>
              <w:rPr>
                <w:rFonts w:ascii="Calibri Light" w:eastAsia="Times New Roman" w:hAnsi="Calibri Light" w:cs="Calibri Light"/>
                <w:b/>
                <w:bCs/>
                <w:color w:val="000000" w:themeColor="text1"/>
                <w:lang w:val="el-GR" w:eastAsia="el-GR"/>
              </w:rPr>
            </w:pPr>
          </w:p>
        </w:tc>
        <w:tc>
          <w:tcPr>
            <w:tcW w:w="2489" w:type="dxa"/>
            <w:vMerge/>
            <w:vAlign w:val="center"/>
          </w:tcPr>
          <w:p w14:paraId="044CF404" w14:textId="77777777" w:rsidR="004C0E69" w:rsidRPr="008A1BA5" w:rsidRDefault="004C0E69" w:rsidP="008813E4">
            <w:pPr>
              <w:spacing w:after="0" w:line="240" w:lineRule="auto"/>
              <w:jc w:val="center"/>
              <w:rPr>
                <w:rFonts w:ascii="Calibri Light" w:eastAsia="Times New Roman" w:hAnsi="Calibri Light" w:cs="Calibri Light"/>
                <w:b/>
                <w:bCs/>
                <w:color w:val="000000" w:themeColor="text1"/>
                <w:lang w:eastAsia="el-GR"/>
              </w:rPr>
            </w:pPr>
          </w:p>
        </w:tc>
        <w:tc>
          <w:tcPr>
            <w:tcW w:w="1314" w:type="dxa"/>
            <w:vAlign w:val="center"/>
          </w:tcPr>
          <w:p w14:paraId="39280012" w14:textId="77777777" w:rsidR="004C0E69" w:rsidRDefault="00725B9D"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HOTEL GRAN</w:t>
            </w:r>
            <w:r w:rsidR="00F165DB">
              <w:rPr>
                <w:rFonts w:ascii="Calibri Light" w:eastAsia="Times New Roman" w:hAnsi="Calibri Light" w:cs="Calibri Light"/>
                <w:b/>
                <w:bCs/>
                <w:color w:val="000000" w:themeColor="text1"/>
                <w:sz w:val="20"/>
                <w:szCs w:val="20"/>
                <w:lang w:eastAsia="el-GR"/>
              </w:rPr>
              <w:t xml:space="preserve">DS SUITES </w:t>
            </w:r>
          </w:p>
          <w:p w14:paraId="1739F786" w14:textId="4E979059" w:rsidR="00F165DB" w:rsidRDefault="00F165DB"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4*</w:t>
            </w:r>
            <w:r>
              <w:rPr>
                <w:rFonts w:ascii="Calibri Light" w:eastAsia="Times New Roman" w:hAnsi="Calibri Light" w:cs="Calibri Light"/>
                <w:b/>
                <w:bCs/>
                <w:color w:val="000000" w:themeColor="text1"/>
                <w:sz w:val="20"/>
                <w:szCs w:val="20"/>
                <w:lang w:eastAsia="el-GR"/>
              </w:rPr>
              <w:br/>
            </w:r>
            <w:r w:rsidRPr="00F165DB">
              <w:rPr>
                <w:rFonts w:ascii="Calibri Light" w:eastAsia="Times New Roman" w:hAnsi="Calibri Light" w:cs="Calibri Light"/>
                <w:b/>
                <w:bCs/>
                <w:color w:val="EE0000"/>
                <w:sz w:val="20"/>
                <w:szCs w:val="20"/>
                <w:lang w:eastAsia="el-GR"/>
              </w:rPr>
              <w:t>or Similar</w:t>
            </w:r>
          </w:p>
        </w:tc>
        <w:tc>
          <w:tcPr>
            <w:tcW w:w="950" w:type="dxa"/>
            <w:vAlign w:val="center"/>
          </w:tcPr>
          <w:p w14:paraId="25D9A0C1" w14:textId="3842457A" w:rsidR="004C0E69"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645</w:t>
            </w:r>
            <w:r w:rsidRPr="002C33A4">
              <w:rPr>
                <w:rFonts w:ascii="Calibri Light" w:eastAsia="Times New Roman" w:hAnsi="Calibri Light" w:cs="Calibri Light"/>
                <w:b/>
                <w:bCs/>
                <w:color w:val="000000" w:themeColor="text1"/>
                <w:sz w:val="20"/>
                <w:szCs w:val="20"/>
                <w:lang w:eastAsia="el-GR"/>
              </w:rPr>
              <w:t>€</w:t>
            </w:r>
          </w:p>
        </w:tc>
        <w:tc>
          <w:tcPr>
            <w:tcW w:w="1014" w:type="dxa"/>
            <w:vAlign w:val="center"/>
          </w:tcPr>
          <w:p w14:paraId="28F8D41F" w14:textId="52302301" w:rsidR="004C0E69"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280</w:t>
            </w:r>
            <w:r w:rsidRPr="002C33A4">
              <w:rPr>
                <w:rFonts w:ascii="Calibri Light" w:eastAsia="Times New Roman" w:hAnsi="Calibri Light" w:cs="Calibri Light"/>
                <w:b/>
                <w:bCs/>
                <w:color w:val="000000" w:themeColor="text1"/>
                <w:sz w:val="20"/>
                <w:szCs w:val="20"/>
                <w:lang w:eastAsia="el-GR"/>
              </w:rPr>
              <w:t>€</w:t>
            </w:r>
          </w:p>
        </w:tc>
        <w:tc>
          <w:tcPr>
            <w:tcW w:w="863" w:type="dxa"/>
            <w:vAlign w:val="center"/>
          </w:tcPr>
          <w:p w14:paraId="6CEE7217" w14:textId="185F4D35" w:rsidR="004C0E69" w:rsidRPr="002C33A4" w:rsidRDefault="00636415"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545</w:t>
            </w:r>
            <w:r w:rsidRPr="002C33A4">
              <w:rPr>
                <w:rFonts w:ascii="Calibri Light" w:eastAsia="Times New Roman" w:hAnsi="Calibri Light" w:cs="Calibri Light"/>
                <w:b/>
                <w:bCs/>
                <w:color w:val="000000" w:themeColor="text1"/>
                <w:sz w:val="20"/>
                <w:szCs w:val="20"/>
                <w:lang w:eastAsia="el-GR"/>
              </w:rPr>
              <w:t>€</w:t>
            </w:r>
          </w:p>
        </w:tc>
        <w:tc>
          <w:tcPr>
            <w:tcW w:w="1000" w:type="dxa"/>
            <w:vMerge/>
            <w:vAlign w:val="center"/>
          </w:tcPr>
          <w:p w14:paraId="129BCB7A" w14:textId="77777777"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val="el-GR" w:eastAsia="el-GR"/>
              </w:rPr>
            </w:pPr>
          </w:p>
        </w:tc>
      </w:tr>
    </w:tbl>
    <w:p w14:paraId="5A7D6D4D" w14:textId="0539A2A4" w:rsidR="00DA1FC4" w:rsidRPr="00FC4085" w:rsidRDefault="00DA1FC4" w:rsidP="0097697D">
      <w:r>
        <w:rPr>
          <w:noProof/>
        </w:rPr>
        <w:drawing>
          <wp:anchor distT="0" distB="0" distL="114300" distR="114300" simplePos="0" relativeHeight="251659264" behindDoc="1" locked="0" layoutInCell="1" allowOverlap="1" wp14:anchorId="6B062832" wp14:editId="25D02124">
            <wp:simplePos x="0" y="0"/>
            <wp:positionH relativeFrom="margin">
              <wp:align>center</wp:align>
            </wp:positionH>
            <wp:positionV relativeFrom="paragraph">
              <wp:posOffset>7174230</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p w14:paraId="739B4EF4" w14:textId="77777777" w:rsidR="00B51E67" w:rsidRPr="00FC4085" w:rsidRDefault="00B51E67" w:rsidP="00B51E67"/>
    <w:p w14:paraId="74827BE7" w14:textId="4E16423A" w:rsidR="00B51E67" w:rsidRPr="00FC4085" w:rsidRDefault="00B51E67" w:rsidP="00B51E67"/>
    <w:p w14:paraId="4C191DBF" w14:textId="5A4E9363" w:rsidR="00B51E67" w:rsidRPr="00F537DC" w:rsidRDefault="00B51E67" w:rsidP="00F537DC"/>
    <w:sectPr w:rsidR="00B51E67" w:rsidRPr="00F537DC">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10C3" w14:textId="77777777" w:rsidR="00BA62D8" w:rsidRDefault="00BA62D8">
      <w:pPr>
        <w:spacing w:after="0" w:line="240" w:lineRule="auto"/>
      </w:pPr>
      <w:r>
        <w:separator/>
      </w:r>
    </w:p>
  </w:endnote>
  <w:endnote w:type="continuationSeparator" w:id="0">
    <w:p w14:paraId="4205BB77" w14:textId="77777777" w:rsidR="00BA62D8" w:rsidRDefault="00BA6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F95A" w14:textId="77777777" w:rsidR="00BA62D8" w:rsidRDefault="00BA62D8">
      <w:pPr>
        <w:spacing w:after="0" w:line="240" w:lineRule="auto"/>
      </w:pPr>
      <w:r>
        <w:separator/>
      </w:r>
    </w:p>
  </w:footnote>
  <w:footnote w:type="continuationSeparator" w:id="0">
    <w:p w14:paraId="1FC321D0" w14:textId="77777777" w:rsidR="00BA62D8" w:rsidRDefault="00BA6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66871680"/>
    <w:multiLevelType w:val="hybridMultilevel"/>
    <w:tmpl w:val="0310BE10"/>
    <w:lvl w:ilvl="0" w:tplc="C66CD940">
      <w:start w:val="1"/>
      <w:numFmt w:val="bullet"/>
      <w:lvlText w:val=""/>
      <w:lvlJc w:val="left"/>
      <w:pPr>
        <w:ind w:left="360" w:hanging="360"/>
      </w:pPr>
      <w:rPr>
        <w:rFonts w:ascii="Wingdings 3" w:hAnsi="Wingdings 3" w:hint="default"/>
        <w:color w:val="179D4A"/>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2073BC0"/>
    <w:multiLevelType w:val="hybridMultilevel"/>
    <w:tmpl w:val="9DB0135C"/>
    <w:lvl w:ilvl="0" w:tplc="210055DC">
      <w:start w:val="1"/>
      <w:numFmt w:val="bullet"/>
      <w:lvlText w:val=""/>
      <w:lvlJc w:val="left"/>
      <w:pPr>
        <w:ind w:left="360" w:hanging="360"/>
      </w:pPr>
      <w:rPr>
        <w:rFonts w:ascii="Wingdings 3" w:hAnsi="Wingdings 3" w:hint="default"/>
        <w:color w:val="00B050"/>
        <w:sz w:val="22"/>
        <w:szCs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5"/>
  </w:num>
  <w:num w:numId="17" w16cid:durableId="2079280910">
    <w:abstractNumId w:val="10"/>
  </w:num>
  <w:num w:numId="18" w16cid:durableId="151023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23D17"/>
    <w:rsid w:val="00031077"/>
    <w:rsid w:val="00053ABE"/>
    <w:rsid w:val="000632C9"/>
    <w:rsid w:val="00083B37"/>
    <w:rsid w:val="00096D76"/>
    <w:rsid w:val="000A0612"/>
    <w:rsid w:val="000F01EB"/>
    <w:rsid w:val="00112EE8"/>
    <w:rsid w:val="00121040"/>
    <w:rsid w:val="001408BE"/>
    <w:rsid w:val="00147767"/>
    <w:rsid w:val="00191240"/>
    <w:rsid w:val="001A677F"/>
    <w:rsid w:val="001A728E"/>
    <w:rsid w:val="001C703B"/>
    <w:rsid w:val="001D5502"/>
    <w:rsid w:val="001D656F"/>
    <w:rsid w:val="001D7FB0"/>
    <w:rsid w:val="001E042A"/>
    <w:rsid w:val="001F1F12"/>
    <w:rsid w:val="001F25B9"/>
    <w:rsid w:val="00225505"/>
    <w:rsid w:val="00245D61"/>
    <w:rsid w:val="0026135E"/>
    <w:rsid w:val="00277C68"/>
    <w:rsid w:val="002811FC"/>
    <w:rsid w:val="00292188"/>
    <w:rsid w:val="002C33A4"/>
    <w:rsid w:val="002C74B1"/>
    <w:rsid w:val="002E4B3E"/>
    <w:rsid w:val="002E657A"/>
    <w:rsid w:val="00326DC4"/>
    <w:rsid w:val="003312ED"/>
    <w:rsid w:val="003532DF"/>
    <w:rsid w:val="003577BA"/>
    <w:rsid w:val="003813EF"/>
    <w:rsid w:val="003A1C76"/>
    <w:rsid w:val="003D7E6A"/>
    <w:rsid w:val="003E1276"/>
    <w:rsid w:val="004018C1"/>
    <w:rsid w:val="0041241D"/>
    <w:rsid w:val="0042642F"/>
    <w:rsid w:val="0046340C"/>
    <w:rsid w:val="004727F4"/>
    <w:rsid w:val="004746BD"/>
    <w:rsid w:val="00480266"/>
    <w:rsid w:val="00483530"/>
    <w:rsid w:val="004A0A8D"/>
    <w:rsid w:val="004A6214"/>
    <w:rsid w:val="004B1F07"/>
    <w:rsid w:val="004B2D62"/>
    <w:rsid w:val="004C0E69"/>
    <w:rsid w:val="00511C97"/>
    <w:rsid w:val="00514F91"/>
    <w:rsid w:val="005226DA"/>
    <w:rsid w:val="0053540A"/>
    <w:rsid w:val="0053615B"/>
    <w:rsid w:val="005443EA"/>
    <w:rsid w:val="005542F2"/>
    <w:rsid w:val="00575B92"/>
    <w:rsid w:val="005B5C00"/>
    <w:rsid w:val="005C3A23"/>
    <w:rsid w:val="005D0BAB"/>
    <w:rsid w:val="005D4DC9"/>
    <w:rsid w:val="005F7999"/>
    <w:rsid w:val="00605417"/>
    <w:rsid w:val="00614DC0"/>
    <w:rsid w:val="00623F4E"/>
    <w:rsid w:val="00626EDA"/>
    <w:rsid w:val="006303D8"/>
    <w:rsid w:val="00636415"/>
    <w:rsid w:val="00653C47"/>
    <w:rsid w:val="00660C9C"/>
    <w:rsid w:val="00677189"/>
    <w:rsid w:val="00682B69"/>
    <w:rsid w:val="00687F0D"/>
    <w:rsid w:val="006A309E"/>
    <w:rsid w:val="006B6DCE"/>
    <w:rsid w:val="006D7FF8"/>
    <w:rsid w:val="006F129C"/>
    <w:rsid w:val="006F28B3"/>
    <w:rsid w:val="0070064F"/>
    <w:rsid w:val="00704472"/>
    <w:rsid w:val="00725B9D"/>
    <w:rsid w:val="00725E39"/>
    <w:rsid w:val="00750BB0"/>
    <w:rsid w:val="00754949"/>
    <w:rsid w:val="0076280A"/>
    <w:rsid w:val="00791457"/>
    <w:rsid w:val="00796635"/>
    <w:rsid w:val="007F372E"/>
    <w:rsid w:val="007F54FC"/>
    <w:rsid w:val="007F60A6"/>
    <w:rsid w:val="007F6A3B"/>
    <w:rsid w:val="00810C88"/>
    <w:rsid w:val="008463C4"/>
    <w:rsid w:val="008813E4"/>
    <w:rsid w:val="0088322F"/>
    <w:rsid w:val="00891E91"/>
    <w:rsid w:val="008A1BA5"/>
    <w:rsid w:val="008D04DC"/>
    <w:rsid w:val="008D5E06"/>
    <w:rsid w:val="008D6D77"/>
    <w:rsid w:val="008E0AE8"/>
    <w:rsid w:val="008E5280"/>
    <w:rsid w:val="008F0AA5"/>
    <w:rsid w:val="008F3EED"/>
    <w:rsid w:val="008F4A2A"/>
    <w:rsid w:val="00917B46"/>
    <w:rsid w:val="009242EA"/>
    <w:rsid w:val="0092454A"/>
    <w:rsid w:val="00954BFF"/>
    <w:rsid w:val="0097697D"/>
    <w:rsid w:val="009823F5"/>
    <w:rsid w:val="00983AD5"/>
    <w:rsid w:val="009A113D"/>
    <w:rsid w:val="009C6C71"/>
    <w:rsid w:val="009D31CE"/>
    <w:rsid w:val="009D549C"/>
    <w:rsid w:val="009D7D0E"/>
    <w:rsid w:val="009E3E3F"/>
    <w:rsid w:val="00A23833"/>
    <w:rsid w:val="00A706B9"/>
    <w:rsid w:val="00A92E31"/>
    <w:rsid w:val="00A9733E"/>
    <w:rsid w:val="00AA316B"/>
    <w:rsid w:val="00AD6ECD"/>
    <w:rsid w:val="00B03A07"/>
    <w:rsid w:val="00B5136A"/>
    <w:rsid w:val="00B51E67"/>
    <w:rsid w:val="00B52EF4"/>
    <w:rsid w:val="00B62477"/>
    <w:rsid w:val="00BA62D8"/>
    <w:rsid w:val="00BC1FD2"/>
    <w:rsid w:val="00BD1BE0"/>
    <w:rsid w:val="00BD273A"/>
    <w:rsid w:val="00C01F6B"/>
    <w:rsid w:val="00C13168"/>
    <w:rsid w:val="00C5087C"/>
    <w:rsid w:val="00C8060E"/>
    <w:rsid w:val="00C8182E"/>
    <w:rsid w:val="00C83CA1"/>
    <w:rsid w:val="00C92C41"/>
    <w:rsid w:val="00CC737F"/>
    <w:rsid w:val="00CF4B70"/>
    <w:rsid w:val="00D05806"/>
    <w:rsid w:val="00D07481"/>
    <w:rsid w:val="00D30E47"/>
    <w:rsid w:val="00D32BCB"/>
    <w:rsid w:val="00D378B2"/>
    <w:rsid w:val="00D57E3E"/>
    <w:rsid w:val="00D87DA9"/>
    <w:rsid w:val="00D90336"/>
    <w:rsid w:val="00DA1FC4"/>
    <w:rsid w:val="00DB24CB"/>
    <w:rsid w:val="00DD53D0"/>
    <w:rsid w:val="00DD5F1B"/>
    <w:rsid w:val="00DE4F44"/>
    <w:rsid w:val="00DF5013"/>
    <w:rsid w:val="00E02082"/>
    <w:rsid w:val="00E23BAC"/>
    <w:rsid w:val="00E34405"/>
    <w:rsid w:val="00E3684C"/>
    <w:rsid w:val="00E440DA"/>
    <w:rsid w:val="00E87C71"/>
    <w:rsid w:val="00E9640A"/>
    <w:rsid w:val="00F113BD"/>
    <w:rsid w:val="00F1586E"/>
    <w:rsid w:val="00F165DB"/>
    <w:rsid w:val="00F25F3F"/>
    <w:rsid w:val="00F3112A"/>
    <w:rsid w:val="00F537DC"/>
    <w:rsid w:val="00F55219"/>
    <w:rsid w:val="00F642F8"/>
    <w:rsid w:val="00F907B8"/>
    <w:rsid w:val="00FA30DC"/>
    <w:rsid w:val="00FC01FB"/>
    <w:rsid w:val="00FC2C32"/>
    <w:rsid w:val="00FC4085"/>
    <w:rsid w:val="00FE19CF"/>
    <w:rsid w:val="00FF4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83AD5"/>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461">
      <w:bodyDiv w:val="1"/>
      <w:marLeft w:val="0"/>
      <w:marRight w:val="0"/>
      <w:marTop w:val="0"/>
      <w:marBottom w:val="0"/>
      <w:divBdr>
        <w:top w:val="none" w:sz="0" w:space="0" w:color="auto"/>
        <w:left w:val="none" w:sz="0" w:space="0" w:color="auto"/>
        <w:bottom w:val="none" w:sz="0" w:space="0" w:color="auto"/>
        <w:right w:val="none" w:sz="0" w:space="0" w:color="auto"/>
      </w:divBdr>
    </w:div>
    <w:div w:id="140389870">
      <w:bodyDiv w:val="1"/>
      <w:marLeft w:val="0"/>
      <w:marRight w:val="0"/>
      <w:marTop w:val="0"/>
      <w:marBottom w:val="0"/>
      <w:divBdr>
        <w:top w:val="none" w:sz="0" w:space="0" w:color="auto"/>
        <w:left w:val="none" w:sz="0" w:space="0" w:color="auto"/>
        <w:bottom w:val="none" w:sz="0" w:space="0" w:color="auto"/>
        <w:right w:val="none" w:sz="0" w:space="0" w:color="auto"/>
      </w:divBdr>
    </w:div>
    <w:div w:id="151260544">
      <w:bodyDiv w:val="1"/>
      <w:marLeft w:val="0"/>
      <w:marRight w:val="0"/>
      <w:marTop w:val="0"/>
      <w:marBottom w:val="0"/>
      <w:divBdr>
        <w:top w:val="none" w:sz="0" w:space="0" w:color="auto"/>
        <w:left w:val="none" w:sz="0" w:space="0" w:color="auto"/>
        <w:bottom w:val="none" w:sz="0" w:space="0" w:color="auto"/>
        <w:right w:val="none" w:sz="0" w:space="0" w:color="auto"/>
      </w:divBdr>
    </w:div>
    <w:div w:id="242035270">
      <w:bodyDiv w:val="1"/>
      <w:marLeft w:val="0"/>
      <w:marRight w:val="0"/>
      <w:marTop w:val="0"/>
      <w:marBottom w:val="0"/>
      <w:divBdr>
        <w:top w:val="none" w:sz="0" w:space="0" w:color="auto"/>
        <w:left w:val="none" w:sz="0" w:space="0" w:color="auto"/>
        <w:bottom w:val="none" w:sz="0" w:space="0" w:color="auto"/>
        <w:right w:val="none" w:sz="0" w:space="0" w:color="auto"/>
      </w:divBdr>
    </w:div>
    <w:div w:id="703554949">
      <w:bodyDiv w:val="1"/>
      <w:marLeft w:val="0"/>
      <w:marRight w:val="0"/>
      <w:marTop w:val="0"/>
      <w:marBottom w:val="0"/>
      <w:divBdr>
        <w:top w:val="none" w:sz="0" w:space="0" w:color="auto"/>
        <w:left w:val="none" w:sz="0" w:space="0" w:color="auto"/>
        <w:bottom w:val="none" w:sz="0" w:space="0" w:color="auto"/>
        <w:right w:val="none" w:sz="0" w:space="0" w:color="auto"/>
      </w:divBdr>
    </w:div>
    <w:div w:id="931161445">
      <w:bodyDiv w:val="1"/>
      <w:marLeft w:val="0"/>
      <w:marRight w:val="0"/>
      <w:marTop w:val="0"/>
      <w:marBottom w:val="0"/>
      <w:divBdr>
        <w:top w:val="none" w:sz="0" w:space="0" w:color="auto"/>
        <w:left w:val="none" w:sz="0" w:space="0" w:color="auto"/>
        <w:bottom w:val="none" w:sz="0" w:space="0" w:color="auto"/>
        <w:right w:val="none" w:sz="0" w:space="0" w:color="auto"/>
      </w:divBdr>
    </w:div>
    <w:div w:id="1141919251">
      <w:bodyDiv w:val="1"/>
      <w:marLeft w:val="0"/>
      <w:marRight w:val="0"/>
      <w:marTop w:val="0"/>
      <w:marBottom w:val="0"/>
      <w:divBdr>
        <w:top w:val="none" w:sz="0" w:space="0" w:color="auto"/>
        <w:left w:val="none" w:sz="0" w:space="0" w:color="auto"/>
        <w:bottom w:val="none" w:sz="0" w:space="0" w:color="auto"/>
        <w:right w:val="none" w:sz="0" w:space="0" w:color="auto"/>
      </w:divBdr>
    </w:div>
    <w:div w:id="1480340025">
      <w:bodyDiv w:val="1"/>
      <w:marLeft w:val="0"/>
      <w:marRight w:val="0"/>
      <w:marTop w:val="0"/>
      <w:marBottom w:val="0"/>
      <w:divBdr>
        <w:top w:val="none" w:sz="0" w:space="0" w:color="auto"/>
        <w:left w:val="none" w:sz="0" w:space="0" w:color="auto"/>
        <w:bottom w:val="none" w:sz="0" w:space="0" w:color="auto"/>
        <w:right w:val="none" w:sz="0" w:space="0" w:color="auto"/>
      </w:divBdr>
    </w:div>
    <w:div w:id="1759520716">
      <w:bodyDiv w:val="1"/>
      <w:marLeft w:val="0"/>
      <w:marRight w:val="0"/>
      <w:marTop w:val="0"/>
      <w:marBottom w:val="0"/>
      <w:divBdr>
        <w:top w:val="none" w:sz="0" w:space="0" w:color="auto"/>
        <w:left w:val="none" w:sz="0" w:space="0" w:color="auto"/>
        <w:bottom w:val="none" w:sz="0" w:space="0" w:color="auto"/>
        <w:right w:val="none" w:sz="0" w:space="0" w:color="auto"/>
      </w:divBdr>
    </w:div>
    <w:div w:id="181733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1415</TotalTime>
  <Pages>4</Pages>
  <Words>1000</Words>
  <Characters>5701</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Sofia Taflampa</cp:lastModifiedBy>
  <cp:revision>13</cp:revision>
  <cp:lastPrinted>2025-01-22T15:16:00Z</cp:lastPrinted>
  <dcterms:created xsi:type="dcterms:W3CDTF">2026-09-10T07:10:00Z</dcterms:created>
  <dcterms:modified xsi:type="dcterms:W3CDTF">2026-09-11T12:10:00Z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